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93D8EB" w14:textId="0BB50A26" w:rsidR="0070389D" w:rsidRPr="00493EE4" w:rsidRDefault="004B1051" w:rsidP="00A00674">
      <w:pPr>
        <w:pStyle w:val="Dokumententyp"/>
        <w:spacing w:after="120"/>
        <w:rPr>
          <w:rFonts w:ascii="Source Sans Pro" w:hAnsi="Source Sans Pro"/>
          <w:sz w:val="24"/>
          <w:szCs w:val="24"/>
        </w:rPr>
      </w:pPr>
      <w:r w:rsidRPr="00326C97">
        <w:rPr>
          <w:rFonts w:ascii="Source Sans Pro" w:hAnsi="Source Sans Pro"/>
          <w:sz w:val="24"/>
          <w:szCs w:val="24"/>
        </w:rPr>
        <w:t>UZH</w:t>
      </w:r>
      <w:r w:rsidR="00821CD8" w:rsidRPr="00326C97">
        <w:rPr>
          <w:rFonts w:ascii="Source Sans Pro" w:hAnsi="Source Sans Pro"/>
          <w:sz w:val="24"/>
          <w:szCs w:val="24"/>
        </w:rPr>
        <w:t xml:space="preserve"> Entrepreneur</w:t>
      </w:r>
      <w:r w:rsidR="00DA2ACD" w:rsidRPr="00326C97">
        <w:rPr>
          <w:rFonts w:ascii="Source Sans Pro" w:hAnsi="Source Sans Pro"/>
          <w:sz w:val="24"/>
          <w:szCs w:val="24"/>
        </w:rPr>
        <w:t xml:space="preserve"> </w:t>
      </w:r>
      <w:r w:rsidR="00821CD8" w:rsidRPr="00326C97">
        <w:rPr>
          <w:rFonts w:ascii="Source Sans Pro" w:hAnsi="Source Sans Pro"/>
          <w:sz w:val="24"/>
          <w:szCs w:val="24"/>
        </w:rPr>
        <w:t>Fellowship</w:t>
      </w:r>
      <w:r w:rsidR="00FA18CE" w:rsidRPr="00326C97">
        <w:rPr>
          <w:rFonts w:ascii="Source Sans Pro" w:hAnsi="Source Sans Pro"/>
          <w:sz w:val="24"/>
          <w:szCs w:val="24"/>
        </w:rPr>
        <w:t>s</w:t>
      </w:r>
    </w:p>
    <w:p w14:paraId="415FF2F1" w14:textId="4BFCECCA" w:rsidR="00821CD8" w:rsidRPr="00326C97" w:rsidRDefault="00F4274D" w:rsidP="00821CD8">
      <w:pPr>
        <w:pStyle w:val="Dokumententyp"/>
        <w:pBdr>
          <w:bottom w:val="single" w:sz="8" w:space="1" w:color="auto"/>
        </w:pBdr>
        <w:rPr>
          <w:rFonts w:ascii="Source Sans Pro" w:hAnsi="Source Sans Pro"/>
          <w:sz w:val="28"/>
          <w:szCs w:val="28"/>
        </w:rPr>
      </w:pPr>
      <w:r w:rsidRPr="00326C97">
        <w:rPr>
          <w:rFonts w:ascii="Source Sans Pro" w:hAnsi="Source Sans Pro"/>
          <w:sz w:val="28"/>
          <w:szCs w:val="28"/>
        </w:rPr>
        <w:t>Interim report</w:t>
      </w:r>
    </w:p>
    <w:p w14:paraId="28B88036" w14:textId="77777777" w:rsidR="009F4271" w:rsidRPr="00326C97" w:rsidRDefault="009F4271" w:rsidP="009F4271">
      <w:pPr>
        <w:pStyle w:val="berschrift1"/>
        <w:rPr>
          <w:rFonts w:ascii="Source Sans Pro" w:hAnsi="Source Sans Pro"/>
        </w:rPr>
      </w:pPr>
      <w:r w:rsidRPr="00326C97">
        <w:rPr>
          <w:rFonts w:ascii="Source Sans Pro" w:hAnsi="Source Sans Pro"/>
        </w:rPr>
        <w:t>Administrative information</w:t>
      </w:r>
    </w:p>
    <w:p w14:paraId="491B7042" w14:textId="77777777" w:rsidR="009F4271" w:rsidRPr="00326C97" w:rsidRDefault="009F4271" w:rsidP="009F4271">
      <w:pPr>
        <w:pStyle w:val="berschrift2"/>
        <w:ind w:left="431" w:hanging="431"/>
        <w:rPr>
          <w:rFonts w:ascii="Source Sans Pro" w:hAnsi="Source Sans Pro"/>
        </w:rPr>
      </w:pPr>
      <w:r w:rsidRPr="00326C97">
        <w:rPr>
          <w:rFonts w:ascii="Source Sans Pro" w:hAnsi="Source Sans Pro"/>
        </w:rPr>
        <w:t>Name fellow</w:t>
      </w:r>
    </w:p>
    <w:p w14:paraId="3CAE693F" w14:textId="24031A21" w:rsidR="009F4271" w:rsidRPr="00326C97" w:rsidRDefault="00854A9B" w:rsidP="009F4271">
      <w:pPr>
        <w:rPr>
          <w:rFonts w:ascii="Source Sans Pro" w:hAnsi="Source Sans Pro"/>
        </w:rPr>
      </w:pPr>
      <w:r>
        <w:rPr>
          <w:rFonts w:ascii="Source Sans Pro" w:hAnsi="Source Sans Pro"/>
        </w:rPr>
        <w:fldChar w:fldCharType="begin">
          <w:ffData>
            <w:name w:val="Text18"/>
            <w:enabled/>
            <w:calcOnExit w:val="0"/>
            <w:textInput/>
          </w:ffData>
        </w:fldChar>
      </w:r>
      <w:bookmarkStart w:id="0" w:name="Text18"/>
      <w:r>
        <w:rPr>
          <w:rFonts w:ascii="Source Sans Pro" w:hAnsi="Source Sans Pro"/>
        </w:rPr>
        <w:instrText xml:space="preserve"> FORMTEXT </w:instrText>
      </w:r>
      <w:r>
        <w:rPr>
          <w:rFonts w:ascii="Source Sans Pro" w:hAnsi="Source Sans Pro"/>
        </w:rPr>
      </w:r>
      <w:r>
        <w:rPr>
          <w:rFonts w:ascii="Source Sans Pro" w:hAnsi="Source Sans Pro"/>
        </w:rPr>
        <w:fldChar w:fldCharType="separate"/>
      </w:r>
      <w:r>
        <w:rPr>
          <w:rFonts w:ascii="Source Sans Pro" w:hAnsi="Source Sans Pro"/>
          <w:noProof/>
        </w:rPr>
        <w:t> </w:t>
      </w:r>
      <w:r>
        <w:rPr>
          <w:rFonts w:ascii="Source Sans Pro" w:hAnsi="Source Sans Pro"/>
          <w:noProof/>
        </w:rPr>
        <w:t> </w:t>
      </w:r>
      <w:r>
        <w:rPr>
          <w:rFonts w:ascii="Source Sans Pro" w:hAnsi="Source Sans Pro"/>
          <w:noProof/>
        </w:rPr>
        <w:t> </w:t>
      </w:r>
      <w:r>
        <w:rPr>
          <w:rFonts w:ascii="Source Sans Pro" w:hAnsi="Source Sans Pro"/>
          <w:noProof/>
        </w:rPr>
        <w:t> </w:t>
      </w:r>
      <w:r>
        <w:rPr>
          <w:rFonts w:ascii="Source Sans Pro" w:hAnsi="Source Sans Pro"/>
          <w:noProof/>
        </w:rPr>
        <w:t> </w:t>
      </w:r>
      <w:r>
        <w:rPr>
          <w:rFonts w:ascii="Source Sans Pro" w:hAnsi="Source Sans Pro"/>
        </w:rPr>
        <w:fldChar w:fldCharType="end"/>
      </w:r>
      <w:bookmarkEnd w:id="0"/>
    </w:p>
    <w:p w14:paraId="0A08647D" w14:textId="77777777" w:rsidR="009F4271" w:rsidRPr="00326C97" w:rsidRDefault="009F4271" w:rsidP="009F4271">
      <w:pPr>
        <w:rPr>
          <w:rFonts w:ascii="Source Sans Pro" w:hAnsi="Source Sans Pro"/>
        </w:rPr>
      </w:pPr>
    </w:p>
    <w:p w14:paraId="7F03D7A3" w14:textId="77777777" w:rsidR="009F4271" w:rsidRPr="00326C97" w:rsidRDefault="009F4271" w:rsidP="009F4271">
      <w:pPr>
        <w:pStyle w:val="berschrift2"/>
        <w:ind w:left="431" w:hanging="431"/>
        <w:rPr>
          <w:rFonts w:ascii="Source Sans Pro" w:hAnsi="Source Sans Pro"/>
        </w:rPr>
      </w:pPr>
      <w:r w:rsidRPr="00326C97">
        <w:rPr>
          <w:rFonts w:ascii="Source Sans Pro" w:hAnsi="Source Sans Pro"/>
        </w:rPr>
        <w:t>Project title</w:t>
      </w:r>
    </w:p>
    <w:p w14:paraId="51748C50" w14:textId="77777777" w:rsidR="009F4271" w:rsidRPr="00326C97" w:rsidRDefault="009F4271" w:rsidP="009F4271">
      <w:pPr>
        <w:rPr>
          <w:rFonts w:ascii="Source Sans Pro" w:hAnsi="Source Sans Pro"/>
        </w:rPr>
      </w:pPr>
      <w:r w:rsidRPr="00326C97">
        <w:rPr>
          <w:rFonts w:ascii="Source Sans Pro" w:hAnsi="Source Sans Pro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326C97">
        <w:rPr>
          <w:rFonts w:ascii="Source Sans Pro" w:hAnsi="Source Sans Pro"/>
        </w:rPr>
        <w:instrText xml:space="preserve"> FORMTEXT </w:instrText>
      </w:r>
      <w:r w:rsidRPr="00326C97">
        <w:rPr>
          <w:rFonts w:ascii="Source Sans Pro" w:hAnsi="Source Sans Pro"/>
        </w:rPr>
      </w:r>
      <w:r w:rsidRPr="00326C97">
        <w:rPr>
          <w:rFonts w:ascii="Source Sans Pro" w:hAnsi="Source Sans Pro"/>
        </w:rPr>
        <w:fldChar w:fldCharType="separate"/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</w:rPr>
        <w:fldChar w:fldCharType="end"/>
      </w:r>
    </w:p>
    <w:p w14:paraId="2A388A30" w14:textId="77777777" w:rsidR="009F4271" w:rsidRPr="00326C97" w:rsidRDefault="009F4271" w:rsidP="009F4271">
      <w:pPr>
        <w:rPr>
          <w:rFonts w:ascii="Source Sans Pro" w:hAnsi="Source Sans Pro"/>
        </w:rPr>
      </w:pPr>
    </w:p>
    <w:p w14:paraId="561A1659" w14:textId="57EAB7C8" w:rsidR="009F4271" w:rsidRPr="00326C97" w:rsidRDefault="009F4271" w:rsidP="009F4271">
      <w:pPr>
        <w:pStyle w:val="berschrift2"/>
        <w:ind w:left="431" w:hanging="431"/>
        <w:rPr>
          <w:rFonts w:ascii="Source Sans Pro" w:hAnsi="Source Sans Pro"/>
        </w:rPr>
      </w:pPr>
      <w:r w:rsidRPr="00326C97">
        <w:rPr>
          <w:rFonts w:ascii="Source Sans Pro" w:hAnsi="Source Sans Pro"/>
        </w:rPr>
        <w:t>Start date fellowship</w:t>
      </w:r>
    </w:p>
    <w:p w14:paraId="41D8360A" w14:textId="77777777" w:rsidR="009F4271" w:rsidRPr="00326C97" w:rsidRDefault="009F4271" w:rsidP="009F4271">
      <w:pPr>
        <w:rPr>
          <w:rFonts w:ascii="Source Sans Pro" w:hAnsi="Source Sans Pro"/>
        </w:rPr>
      </w:pPr>
      <w:r w:rsidRPr="00326C97">
        <w:rPr>
          <w:rFonts w:ascii="Source Sans Pro" w:hAnsi="Source Sans Pro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326C97">
        <w:rPr>
          <w:rFonts w:ascii="Source Sans Pro" w:hAnsi="Source Sans Pro"/>
        </w:rPr>
        <w:instrText xml:space="preserve"> FORMTEXT </w:instrText>
      </w:r>
      <w:r w:rsidRPr="00326C97">
        <w:rPr>
          <w:rFonts w:ascii="Source Sans Pro" w:hAnsi="Source Sans Pro"/>
        </w:rPr>
      </w:r>
      <w:r w:rsidRPr="00326C97">
        <w:rPr>
          <w:rFonts w:ascii="Source Sans Pro" w:hAnsi="Source Sans Pro"/>
        </w:rPr>
        <w:fldChar w:fldCharType="separate"/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</w:rPr>
        <w:fldChar w:fldCharType="end"/>
      </w:r>
    </w:p>
    <w:p w14:paraId="0FDE0A5E" w14:textId="77777777" w:rsidR="009F4271" w:rsidRPr="00326C97" w:rsidRDefault="009F4271" w:rsidP="009F4271">
      <w:pPr>
        <w:rPr>
          <w:rFonts w:ascii="Source Sans Pro" w:hAnsi="Source Sans Pro"/>
        </w:rPr>
      </w:pPr>
    </w:p>
    <w:p w14:paraId="544074EA" w14:textId="77777777" w:rsidR="009F4271" w:rsidRPr="00326C97" w:rsidRDefault="009F4271" w:rsidP="009F4271">
      <w:pPr>
        <w:pStyle w:val="berschrift2"/>
        <w:ind w:left="431" w:hanging="431"/>
        <w:rPr>
          <w:rFonts w:ascii="Source Sans Pro" w:hAnsi="Source Sans Pro"/>
        </w:rPr>
      </w:pPr>
      <w:r w:rsidRPr="00326C97">
        <w:rPr>
          <w:rFonts w:ascii="Source Sans Pro" w:hAnsi="Source Sans Pro"/>
        </w:rPr>
        <w:t>Submission date interim report</w:t>
      </w:r>
    </w:p>
    <w:p w14:paraId="47D21AC3" w14:textId="77777777" w:rsidR="009F4271" w:rsidRPr="00326C97" w:rsidRDefault="009F4271" w:rsidP="009F4271">
      <w:pPr>
        <w:rPr>
          <w:rFonts w:ascii="Source Sans Pro" w:hAnsi="Source Sans Pro"/>
        </w:rPr>
      </w:pPr>
      <w:r w:rsidRPr="00326C97">
        <w:rPr>
          <w:rFonts w:ascii="Source Sans Pro" w:hAnsi="Source Sans Pro"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326C97">
        <w:rPr>
          <w:rFonts w:ascii="Source Sans Pro" w:hAnsi="Source Sans Pro"/>
        </w:rPr>
        <w:instrText xml:space="preserve"> FORMTEXT </w:instrText>
      </w:r>
      <w:r w:rsidRPr="00326C97">
        <w:rPr>
          <w:rFonts w:ascii="Source Sans Pro" w:hAnsi="Source Sans Pro"/>
        </w:rPr>
      </w:r>
      <w:r w:rsidRPr="00326C97">
        <w:rPr>
          <w:rFonts w:ascii="Source Sans Pro" w:hAnsi="Source Sans Pro"/>
        </w:rPr>
        <w:fldChar w:fldCharType="separate"/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</w:rPr>
        <w:fldChar w:fldCharType="end"/>
      </w:r>
    </w:p>
    <w:p w14:paraId="7C8E93F4" w14:textId="0D1A5D06" w:rsidR="009F4271" w:rsidRPr="00493EE4" w:rsidRDefault="009F4271" w:rsidP="00493EE4">
      <w:pPr>
        <w:rPr>
          <w:rFonts w:ascii="Source Sans Pro" w:hAnsi="Source Sans Pro"/>
        </w:rPr>
      </w:pPr>
    </w:p>
    <w:p w14:paraId="2494CFE0" w14:textId="2142038A" w:rsidR="00C541EE" w:rsidRPr="00326C97" w:rsidRDefault="00C541EE" w:rsidP="00964433">
      <w:pPr>
        <w:pStyle w:val="berschrift1"/>
        <w:ind w:left="357" w:hanging="357"/>
        <w:rPr>
          <w:rFonts w:ascii="Source Sans Pro" w:hAnsi="Source Sans Pro"/>
        </w:rPr>
      </w:pPr>
      <w:r w:rsidRPr="00326C97">
        <w:rPr>
          <w:rFonts w:ascii="Source Sans Pro" w:hAnsi="Source Sans Pro"/>
        </w:rPr>
        <w:t>Progress report</w:t>
      </w:r>
    </w:p>
    <w:p w14:paraId="0FBFBE94" w14:textId="782894DB" w:rsidR="00ED612B" w:rsidRPr="00326C97" w:rsidRDefault="00257FF3" w:rsidP="00ED612B">
      <w:pPr>
        <w:pStyle w:val="berschrift2"/>
        <w:rPr>
          <w:rFonts w:ascii="Source Sans Pro" w:hAnsi="Source Sans Pro"/>
        </w:rPr>
      </w:pPr>
      <w:r w:rsidRPr="00326C97">
        <w:rPr>
          <w:rFonts w:ascii="Source Sans Pro" w:hAnsi="Source Sans Pro"/>
        </w:rPr>
        <w:t>Market validat</w:t>
      </w:r>
      <w:r w:rsidR="00F101DA">
        <w:rPr>
          <w:rFonts w:ascii="Source Sans Pro" w:hAnsi="Source Sans Pro"/>
        </w:rPr>
        <w:t>i</w:t>
      </w:r>
      <w:r w:rsidRPr="00326C97">
        <w:rPr>
          <w:rFonts w:ascii="Source Sans Pro" w:hAnsi="Source Sans Pro"/>
        </w:rPr>
        <w:t>on</w:t>
      </w:r>
    </w:p>
    <w:p w14:paraId="49FEF447" w14:textId="286C7A82" w:rsidR="00ED612B" w:rsidRPr="00326C97" w:rsidRDefault="00ED612B" w:rsidP="00ED612B">
      <w:pPr>
        <w:rPr>
          <w:rFonts w:ascii="Source Sans Pro" w:hAnsi="Source Sans Pro"/>
          <w:lang w:val="en-GB"/>
        </w:rPr>
      </w:pPr>
      <w:r w:rsidRPr="00326C97">
        <w:rPr>
          <w:rFonts w:ascii="Source Sans Pro" w:hAnsi="Source Sans Pro"/>
          <w:lang w:val="en-GB"/>
        </w:rPr>
        <w:t xml:space="preserve">Please share the </w:t>
      </w:r>
      <w:r w:rsidR="00257FF3" w:rsidRPr="00326C97">
        <w:rPr>
          <w:rFonts w:ascii="Source Sans Pro" w:hAnsi="Source Sans Pro"/>
          <w:lang w:val="en-GB"/>
        </w:rPr>
        <w:t xml:space="preserve">status of your </w:t>
      </w:r>
      <w:r w:rsidR="0013260E" w:rsidRPr="00326C97">
        <w:rPr>
          <w:rFonts w:ascii="Source Sans Pro" w:hAnsi="Source Sans Pro"/>
          <w:lang w:val="en-GB"/>
        </w:rPr>
        <w:t xml:space="preserve">product definition and </w:t>
      </w:r>
      <w:r w:rsidR="00257FF3" w:rsidRPr="00326C97">
        <w:rPr>
          <w:rFonts w:ascii="Source Sans Pro" w:hAnsi="Source Sans Pro"/>
          <w:lang w:val="en-GB"/>
        </w:rPr>
        <w:t>market validation.</w:t>
      </w:r>
      <w:r w:rsidR="006C581C" w:rsidRPr="00326C97">
        <w:rPr>
          <w:rFonts w:ascii="Source Sans Pro" w:hAnsi="Source Sans Pro"/>
          <w:lang w:val="en-GB"/>
        </w:rPr>
        <w:t xml:space="preserve"> Provide a full plan for the next project period in section 2.</w:t>
      </w:r>
      <w:r w:rsidR="00AC0219" w:rsidRPr="00326C97">
        <w:rPr>
          <w:rFonts w:ascii="Source Sans Pro" w:hAnsi="Source Sans Pro"/>
          <w:lang w:val="en-GB"/>
        </w:rPr>
        <w:t>4</w:t>
      </w:r>
      <w:r w:rsidR="006C581C" w:rsidRPr="00326C97">
        <w:rPr>
          <w:rFonts w:ascii="Source Sans Pro" w:hAnsi="Source Sans Pro"/>
          <w:lang w:val="en-GB"/>
        </w:rPr>
        <w:t>.</w:t>
      </w:r>
    </w:p>
    <w:p w14:paraId="1E6C8D96" w14:textId="3A20065F" w:rsidR="45B20449" w:rsidRPr="00326C97" w:rsidRDefault="45B20449" w:rsidP="45B20449">
      <w:pPr>
        <w:rPr>
          <w:rFonts w:ascii="Source Sans Pro" w:hAnsi="Source Sans Pro"/>
          <w:lang w:val="en-GB"/>
        </w:rPr>
      </w:pPr>
    </w:p>
    <w:p w14:paraId="54EE30B1" w14:textId="77777777" w:rsidR="00ED612B" w:rsidRPr="00326C97" w:rsidRDefault="00ED612B" w:rsidP="00ED612B">
      <w:pPr>
        <w:rPr>
          <w:rFonts w:ascii="Source Sans Pro" w:hAnsi="Source Sans Pro"/>
          <w:lang w:val="en-GB"/>
        </w:rPr>
      </w:pPr>
    </w:p>
    <w:p w14:paraId="52329C20" w14:textId="77777777" w:rsidR="005B5EEF" w:rsidRPr="00326C97" w:rsidRDefault="005B5EEF" w:rsidP="005B5EEF">
      <w:pPr>
        <w:pStyle w:val="berschrift3"/>
        <w:rPr>
          <w:rFonts w:ascii="Source Sans Pro" w:hAnsi="Source Sans Pro"/>
          <w:noProof/>
        </w:rPr>
      </w:pPr>
      <w:r w:rsidRPr="00326C97">
        <w:rPr>
          <w:rFonts w:ascii="Source Sans Pro" w:hAnsi="Source Sans Pro"/>
          <w:noProof/>
        </w:rPr>
        <w:t>Value proposition</w:t>
      </w:r>
    </w:p>
    <w:p w14:paraId="7A9C4C97" w14:textId="7E13CBE0" w:rsidR="005B5EEF" w:rsidRPr="00326C97" w:rsidRDefault="005B5EEF" w:rsidP="005B5EEF">
      <w:pPr>
        <w:rPr>
          <w:rFonts w:ascii="Source Sans Pro" w:hAnsi="Source Sans Pro"/>
          <w:lang w:val="en-GB"/>
        </w:rPr>
      </w:pPr>
      <w:r w:rsidRPr="00326C97">
        <w:rPr>
          <w:rFonts w:ascii="Source Sans Pro" w:hAnsi="Source Sans Pro"/>
        </w:rPr>
        <w:t>Describe the value proposition that you’re working towards. What problem are you solving for whom?</w:t>
      </w:r>
      <w:r w:rsidR="004E24D3" w:rsidRPr="00326C97">
        <w:rPr>
          <w:rFonts w:ascii="Source Sans Pro" w:hAnsi="Source Sans Pro"/>
        </w:rPr>
        <w:t xml:space="preserve"> </w:t>
      </w:r>
      <w:r w:rsidR="00B96BF3" w:rsidRPr="00326C97">
        <w:rPr>
          <w:rFonts w:ascii="Source Sans Pro" w:hAnsi="Source Sans Pro"/>
        </w:rPr>
        <w:t xml:space="preserve">For translational medicine </w:t>
      </w:r>
      <w:r w:rsidR="00794811" w:rsidRPr="00326C97">
        <w:rPr>
          <w:rFonts w:ascii="Source Sans Pro" w:hAnsi="Source Sans Pro"/>
        </w:rPr>
        <w:t>products: w</w:t>
      </w:r>
      <w:r w:rsidR="004E24D3" w:rsidRPr="00326C97">
        <w:rPr>
          <w:rFonts w:ascii="Source Sans Pro" w:hAnsi="Source Sans Pro"/>
        </w:rPr>
        <w:t>hat unmet need are you aiming to address?</w:t>
      </w:r>
    </w:p>
    <w:p w14:paraId="59333C4F" w14:textId="77777777" w:rsidR="005B5EEF" w:rsidRPr="00326C97" w:rsidRDefault="005B5EEF" w:rsidP="005B5EEF">
      <w:pPr>
        <w:spacing w:before="120"/>
        <w:rPr>
          <w:rFonts w:ascii="Source Sans Pro" w:hAnsi="Source Sans Pro"/>
          <w:noProof/>
        </w:rPr>
      </w:pPr>
      <w:r w:rsidRPr="00326C97">
        <w:rPr>
          <w:rFonts w:ascii="Source Sans Pro" w:hAnsi="Source Sans Pro"/>
          <w:noProof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326C97">
        <w:rPr>
          <w:rFonts w:ascii="Source Sans Pro" w:hAnsi="Source Sans Pro"/>
          <w:noProof/>
        </w:rPr>
        <w:instrText xml:space="preserve"> FORMTEXT </w:instrText>
      </w:r>
      <w:r w:rsidRPr="00326C97">
        <w:rPr>
          <w:rFonts w:ascii="Source Sans Pro" w:hAnsi="Source Sans Pro"/>
          <w:noProof/>
        </w:rPr>
      </w:r>
      <w:r w:rsidRPr="00326C97">
        <w:rPr>
          <w:rFonts w:ascii="Source Sans Pro" w:hAnsi="Source Sans Pro"/>
          <w:noProof/>
        </w:rPr>
        <w:fldChar w:fldCharType="separate"/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fldChar w:fldCharType="end"/>
      </w:r>
    </w:p>
    <w:p w14:paraId="3D974D9E" w14:textId="77777777" w:rsidR="005B5EEF" w:rsidRPr="00326C97" w:rsidRDefault="005B5EEF" w:rsidP="005B5EEF">
      <w:pPr>
        <w:spacing w:before="120"/>
        <w:rPr>
          <w:rFonts w:ascii="Source Sans Pro" w:hAnsi="Source Sans Pro"/>
          <w:noProof/>
        </w:rPr>
      </w:pPr>
    </w:p>
    <w:p w14:paraId="50CEDB87" w14:textId="66859A80" w:rsidR="00ED612B" w:rsidRPr="00326C97" w:rsidRDefault="00794811" w:rsidP="00ED612B">
      <w:pPr>
        <w:pStyle w:val="berschrift3"/>
        <w:rPr>
          <w:rFonts w:ascii="Source Sans Pro" w:hAnsi="Source Sans Pro"/>
          <w:lang w:val="en-GB"/>
        </w:rPr>
      </w:pPr>
      <w:r w:rsidRPr="00326C97">
        <w:rPr>
          <w:rFonts w:ascii="Source Sans Pro" w:hAnsi="Source Sans Pro"/>
          <w:lang w:val="en-GB"/>
        </w:rPr>
        <w:t>Features</w:t>
      </w:r>
      <w:r w:rsidR="00ED612B" w:rsidRPr="00326C97">
        <w:rPr>
          <w:rFonts w:ascii="Source Sans Pro" w:hAnsi="Source Sans Pro"/>
          <w:lang w:val="en-GB"/>
        </w:rPr>
        <w:t xml:space="preserve"> of </w:t>
      </w:r>
      <w:r w:rsidR="0077405B" w:rsidRPr="00326C97">
        <w:rPr>
          <w:rFonts w:ascii="Source Sans Pro" w:hAnsi="Source Sans Pro"/>
          <w:lang w:val="en-GB"/>
        </w:rPr>
        <w:t xml:space="preserve">the </w:t>
      </w:r>
      <w:r w:rsidR="00ED612B" w:rsidRPr="00326C97">
        <w:rPr>
          <w:rFonts w:ascii="Source Sans Pro" w:hAnsi="Source Sans Pro"/>
          <w:lang w:val="en-GB"/>
        </w:rPr>
        <w:t xml:space="preserve">envisioned </w:t>
      </w:r>
      <w:r w:rsidRPr="00326C97">
        <w:rPr>
          <w:rFonts w:ascii="Source Sans Pro" w:hAnsi="Source Sans Pro"/>
          <w:lang w:val="en-GB"/>
        </w:rPr>
        <w:t>product/solution</w:t>
      </w:r>
    </w:p>
    <w:p w14:paraId="708B6C85" w14:textId="77777777" w:rsidR="00ED612B" w:rsidRPr="00326C97" w:rsidRDefault="00ED612B" w:rsidP="00ED612B">
      <w:pPr>
        <w:spacing w:before="120"/>
        <w:rPr>
          <w:rFonts w:ascii="Source Sans Pro" w:hAnsi="Source Sans Pro"/>
          <w:noProof/>
        </w:rPr>
      </w:pPr>
      <w:r w:rsidRPr="00326C97">
        <w:rPr>
          <w:rFonts w:ascii="Source Sans Pro" w:hAnsi="Source Sans Pro"/>
          <w:noProof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326C97">
        <w:rPr>
          <w:rFonts w:ascii="Source Sans Pro" w:hAnsi="Source Sans Pro"/>
          <w:noProof/>
        </w:rPr>
        <w:instrText xml:space="preserve"> FORMTEXT </w:instrText>
      </w:r>
      <w:r w:rsidRPr="00326C97">
        <w:rPr>
          <w:rFonts w:ascii="Source Sans Pro" w:hAnsi="Source Sans Pro"/>
          <w:noProof/>
        </w:rPr>
      </w:r>
      <w:r w:rsidRPr="00326C97">
        <w:rPr>
          <w:rFonts w:ascii="Source Sans Pro" w:hAnsi="Source Sans Pro"/>
          <w:noProof/>
        </w:rPr>
        <w:fldChar w:fldCharType="separate"/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fldChar w:fldCharType="end"/>
      </w:r>
    </w:p>
    <w:p w14:paraId="05B0736E" w14:textId="77777777" w:rsidR="00295C49" w:rsidRPr="00326C97" w:rsidRDefault="00295C49" w:rsidP="00ED612B">
      <w:pPr>
        <w:rPr>
          <w:rFonts w:ascii="Source Sans Pro" w:hAnsi="Source Sans Pro"/>
        </w:rPr>
      </w:pPr>
    </w:p>
    <w:p w14:paraId="17799DBE" w14:textId="4947F789" w:rsidR="00ED612B" w:rsidRPr="00326C97" w:rsidRDefault="00ED612B" w:rsidP="00ED612B">
      <w:pPr>
        <w:pStyle w:val="berschrift3"/>
        <w:rPr>
          <w:rFonts w:ascii="Source Sans Pro" w:hAnsi="Source Sans Pro"/>
        </w:rPr>
      </w:pPr>
      <w:r w:rsidRPr="00326C97">
        <w:rPr>
          <w:rFonts w:ascii="Source Sans Pro" w:hAnsi="Source Sans Pro"/>
        </w:rPr>
        <w:t>Competition and USP</w:t>
      </w:r>
    </w:p>
    <w:p w14:paraId="17743720" w14:textId="6631B9CC" w:rsidR="00295C49" w:rsidRPr="00326C97" w:rsidRDefault="00ED612B" w:rsidP="00ED612B">
      <w:pPr>
        <w:rPr>
          <w:rFonts w:ascii="Source Sans Pro" w:hAnsi="Source Sans Pro"/>
        </w:rPr>
      </w:pPr>
      <w:r w:rsidRPr="00326C97">
        <w:rPr>
          <w:rFonts w:ascii="Source Sans Pro" w:hAnsi="Source Sans Pro"/>
        </w:rPr>
        <w:t>Provide a competitor analysis e.g. as a chart and describe</w:t>
      </w:r>
      <w:r w:rsidR="00673B9A" w:rsidRPr="00326C97">
        <w:rPr>
          <w:rFonts w:ascii="Source Sans Pro" w:hAnsi="Source Sans Pro"/>
        </w:rPr>
        <w:t xml:space="preserve"> </w:t>
      </w:r>
      <w:r w:rsidR="000B64DD" w:rsidRPr="00326C97">
        <w:rPr>
          <w:rFonts w:ascii="Source Sans Pro" w:hAnsi="Source Sans Pro"/>
        </w:rPr>
        <w:t>your USP and the positioning of your product</w:t>
      </w:r>
      <w:r w:rsidRPr="00326C97">
        <w:rPr>
          <w:rFonts w:ascii="Source Sans Pro" w:hAnsi="Source Sans Pro"/>
        </w:rPr>
        <w:t xml:space="preserve"> </w:t>
      </w:r>
      <w:r w:rsidR="00E02996" w:rsidRPr="00326C97">
        <w:rPr>
          <w:rFonts w:ascii="Source Sans Pro" w:hAnsi="Source Sans Pro"/>
        </w:rPr>
        <w:t>among these competitors.</w:t>
      </w:r>
    </w:p>
    <w:p w14:paraId="766DF47F" w14:textId="77777777" w:rsidR="00295C49" w:rsidRPr="00326C97" w:rsidRDefault="00295C49" w:rsidP="00295C49">
      <w:pPr>
        <w:spacing w:before="120"/>
        <w:rPr>
          <w:rFonts w:ascii="Source Sans Pro" w:hAnsi="Source Sans Pro"/>
          <w:noProof/>
        </w:rPr>
      </w:pPr>
      <w:r w:rsidRPr="00326C97">
        <w:rPr>
          <w:rFonts w:ascii="Source Sans Pro" w:hAnsi="Source Sans Pro"/>
          <w:noProof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326C97">
        <w:rPr>
          <w:rFonts w:ascii="Source Sans Pro" w:hAnsi="Source Sans Pro"/>
          <w:noProof/>
        </w:rPr>
        <w:instrText xml:space="preserve"> FORMTEXT </w:instrText>
      </w:r>
      <w:r w:rsidRPr="00326C97">
        <w:rPr>
          <w:rFonts w:ascii="Source Sans Pro" w:hAnsi="Source Sans Pro"/>
          <w:noProof/>
        </w:rPr>
      </w:r>
      <w:r w:rsidRPr="00326C97">
        <w:rPr>
          <w:rFonts w:ascii="Source Sans Pro" w:hAnsi="Source Sans Pro"/>
          <w:noProof/>
        </w:rPr>
        <w:fldChar w:fldCharType="separate"/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fldChar w:fldCharType="end"/>
      </w:r>
    </w:p>
    <w:p w14:paraId="4BE0496F" w14:textId="77777777" w:rsidR="00295C49" w:rsidRPr="00326C97" w:rsidRDefault="00295C49" w:rsidP="00ED612B">
      <w:pPr>
        <w:rPr>
          <w:rFonts w:ascii="Source Sans Pro" w:hAnsi="Source Sans Pro"/>
        </w:rPr>
      </w:pPr>
    </w:p>
    <w:p w14:paraId="06D2D6F6" w14:textId="33A680B1" w:rsidR="00AD2672" w:rsidRPr="00326C97" w:rsidRDefault="00AD2672" w:rsidP="00295C49">
      <w:pPr>
        <w:pStyle w:val="berschrift3"/>
        <w:rPr>
          <w:rFonts w:ascii="Source Sans Pro" w:hAnsi="Source Sans Pro"/>
          <w:noProof/>
        </w:rPr>
      </w:pPr>
      <w:r w:rsidRPr="00326C97">
        <w:rPr>
          <w:rFonts w:ascii="Source Sans Pro" w:hAnsi="Source Sans Pro"/>
          <w:noProof/>
        </w:rPr>
        <w:lastRenderedPageBreak/>
        <w:t>Business model</w:t>
      </w:r>
    </w:p>
    <w:p w14:paraId="0AE10DCC" w14:textId="134F563B" w:rsidR="00AC619D" w:rsidRPr="00326C97" w:rsidRDefault="00AC619D" w:rsidP="00AC619D">
      <w:pPr>
        <w:rPr>
          <w:rFonts w:ascii="Source Sans Pro" w:hAnsi="Source Sans Pro"/>
          <w:lang w:val="en-GB"/>
        </w:rPr>
      </w:pPr>
      <w:r w:rsidRPr="00326C97">
        <w:rPr>
          <w:rFonts w:ascii="Source Sans Pro" w:hAnsi="Source Sans Pro"/>
          <w:lang w:val="en-GB"/>
        </w:rPr>
        <w:t>Share your (foreseen) business model.</w:t>
      </w:r>
    </w:p>
    <w:p w14:paraId="576EF794" w14:textId="64A49BE7" w:rsidR="00AC619D" w:rsidRPr="00326C97" w:rsidRDefault="00AC619D" w:rsidP="00AC0219">
      <w:pPr>
        <w:tabs>
          <w:tab w:val="right" w:pos="9865"/>
        </w:tabs>
        <w:spacing w:before="120"/>
        <w:rPr>
          <w:rFonts w:ascii="Source Sans Pro" w:hAnsi="Source Sans Pro"/>
          <w:noProof/>
        </w:rPr>
      </w:pPr>
      <w:r w:rsidRPr="00326C97">
        <w:rPr>
          <w:rFonts w:ascii="Source Sans Pro" w:hAnsi="Source Sans Pro"/>
          <w:noProof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326C97">
        <w:rPr>
          <w:rFonts w:ascii="Source Sans Pro" w:hAnsi="Source Sans Pro"/>
          <w:noProof/>
        </w:rPr>
        <w:instrText xml:space="preserve"> FORMTEXT </w:instrText>
      </w:r>
      <w:r w:rsidRPr="00326C97">
        <w:rPr>
          <w:rFonts w:ascii="Source Sans Pro" w:hAnsi="Source Sans Pro"/>
          <w:noProof/>
        </w:rPr>
      </w:r>
      <w:r w:rsidRPr="00326C97">
        <w:rPr>
          <w:rFonts w:ascii="Source Sans Pro" w:hAnsi="Source Sans Pro"/>
          <w:noProof/>
        </w:rPr>
        <w:fldChar w:fldCharType="separate"/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fldChar w:fldCharType="end"/>
      </w:r>
      <w:r w:rsidR="00AC0219" w:rsidRPr="00326C97">
        <w:rPr>
          <w:rFonts w:ascii="Source Sans Pro" w:hAnsi="Source Sans Pro"/>
          <w:noProof/>
        </w:rPr>
        <w:tab/>
      </w:r>
    </w:p>
    <w:p w14:paraId="0A5B836A" w14:textId="77777777" w:rsidR="00AC619D" w:rsidRPr="00326C97" w:rsidRDefault="00AC619D" w:rsidP="00AC619D">
      <w:pPr>
        <w:rPr>
          <w:rFonts w:ascii="Source Sans Pro" w:hAnsi="Source Sans Pro"/>
          <w:lang w:val="en-GB"/>
        </w:rPr>
      </w:pPr>
    </w:p>
    <w:p w14:paraId="0DDB2006" w14:textId="77777777" w:rsidR="00ED612B" w:rsidRPr="00326C97" w:rsidRDefault="00ED612B" w:rsidP="00ED612B">
      <w:pPr>
        <w:spacing w:before="120"/>
        <w:rPr>
          <w:rFonts w:ascii="Source Sans Pro" w:hAnsi="Source Sans Pro"/>
          <w:noProof/>
        </w:rPr>
      </w:pPr>
    </w:p>
    <w:p w14:paraId="34EA982D" w14:textId="77777777" w:rsidR="00ED612B" w:rsidRPr="00326C97" w:rsidRDefault="00ED612B" w:rsidP="00ED612B">
      <w:pPr>
        <w:pStyle w:val="berschrift3"/>
        <w:rPr>
          <w:rFonts w:ascii="Source Sans Pro" w:hAnsi="Source Sans Pro"/>
          <w:lang w:val="en-GB"/>
        </w:rPr>
      </w:pPr>
      <w:r w:rsidRPr="00326C97">
        <w:rPr>
          <w:rFonts w:ascii="Source Sans Pro" w:hAnsi="Source Sans Pro"/>
          <w:lang w:val="en-GB"/>
        </w:rPr>
        <w:t>Reflections</w:t>
      </w:r>
    </w:p>
    <w:p w14:paraId="26DCD01D" w14:textId="27AB1666" w:rsidR="00ED612B" w:rsidRPr="00326C97" w:rsidRDefault="00ED612B" w:rsidP="00ED612B">
      <w:pPr>
        <w:rPr>
          <w:rFonts w:ascii="Source Sans Pro" w:hAnsi="Source Sans Pro"/>
        </w:rPr>
      </w:pPr>
      <w:r w:rsidRPr="00326C97">
        <w:rPr>
          <w:rFonts w:ascii="Source Sans Pro" w:hAnsi="Source Sans Pro"/>
          <w:lang w:val="en-GB"/>
        </w:rPr>
        <w:t xml:space="preserve">Reflect on the progress of the </w:t>
      </w:r>
      <w:r w:rsidR="0077405B" w:rsidRPr="00326C97">
        <w:rPr>
          <w:rFonts w:ascii="Source Sans Pro" w:hAnsi="Source Sans Pro"/>
          <w:lang w:val="en-GB"/>
        </w:rPr>
        <w:t>market validation</w:t>
      </w:r>
      <w:r w:rsidRPr="00326C97">
        <w:rPr>
          <w:rFonts w:ascii="Source Sans Pro" w:hAnsi="Source Sans Pro"/>
          <w:lang w:val="en-GB"/>
        </w:rPr>
        <w:t xml:space="preserve"> since the start of the fellowship. How will the achieved results, encountered challenges and insights affect the progress of the project?</w:t>
      </w:r>
    </w:p>
    <w:p w14:paraId="0028B33E" w14:textId="77777777" w:rsidR="00ED612B" w:rsidRPr="00326C97" w:rsidRDefault="00ED612B" w:rsidP="00ED612B">
      <w:pPr>
        <w:spacing w:before="120"/>
        <w:rPr>
          <w:rFonts w:ascii="Source Sans Pro" w:hAnsi="Source Sans Pro"/>
          <w:noProof/>
        </w:rPr>
      </w:pPr>
      <w:r w:rsidRPr="00326C97">
        <w:rPr>
          <w:rFonts w:ascii="Source Sans Pro" w:hAnsi="Source Sans Pro"/>
          <w:noProof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326C97">
        <w:rPr>
          <w:rFonts w:ascii="Source Sans Pro" w:hAnsi="Source Sans Pro"/>
          <w:noProof/>
        </w:rPr>
        <w:instrText xml:space="preserve"> FORMTEXT </w:instrText>
      </w:r>
      <w:r w:rsidRPr="00326C97">
        <w:rPr>
          <w:rFonts w:ascii="Source Sans Pro" w:hAnsi="Source Sans Pro"/>
          <w:noProof/>
        </w:rPr>
      </w:r>
      <w:r w:rsidRPr="00326C97">
        <w:rPr>
          <w:rFonts w:ascii="Source Sans Pro" w:hAnsi="Source Sans Pro"/>
          <w:noProof/>
        </w:rPr>
        <w:fldChar w:fldCharType="separate"/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fldChar w:fldCharType="end"/>
      </w:r>
    </w:p>
    <w:p w14:paraId="347108AC" w14:textId="77777777" w:rsidR="00ED612B" w:rsidRPr="00326C97" w:rsidRDefault="00ED612B" w:rsidP="00ED612B">
      <w:pPr>
        <w:pStyle w:val="berschrift3"/>
        <w:numPr>
          <w:ilvl w:val="0"/>
          <w:numId w:val="0"/>
        </w:numPr>
        <w:ind w:left="720"/>
        <w:rPr>
          <w:rFonts w:ascii="Source Sans Pro" w:hAnsi="Source Sans Pro"/>
          <w:lang w:val="en-GB"/>
        </w:rPr>
      </w:pPr>
    </w:p>
    <w:p w14:paraId="36A4E1E8" w14:textId="7A6D5FCC" w:rsidR="008F6A88" w:rsidRPr="00326C97" w:rsidRDefault="006C581C" w:rsidP="00C541EE">
      <w:pPr>
        <w:pStyle w:val="berschrift2"/>
        <w:ind w:left="578" w:hanging="578"/>
        <w:rPr>
          <w:rFonts w:ascii="Source Sans Pro" w:hAnsi="Source Sans Pro"/>
          <w:lang w:val="en-GB"/>
        </w:rPr>
      </w:pPr>
      <w:r w:rsidRPr="00326C97">
        <w:rPr>
          <w:rFonts w:ascii="Source Sans Pro" w:hAnsi="Source Sans Pro"/>
          <w:lang w:val="en-GB"/>
        </w:rPr>
        <w:t>Product validation</w:t>
      </w:r>
    </w:p>
    <w:p w14:paraId="33E2F0C2" w14:textId="60EFC11E" w:rsidR="00964433" w:rsidRPr="00326C97" w:rsidRDefault="00964433" w:rsidP="00964433">
      <w:pPr>
        <w:rPr>
          <w:rFonts w:ascii="Source Sans Pro" w:hAnsi="Source Sans Pro"/>
          <w:lang w:val="en-GB"/>
        </w:rPr>
      </w:pPr>
      <w:r w:rsidRPr="00326C97">
        <w:rPr>
          <w:rFonts w:ascii="Source Sans Pro" w:hAnsi="Source Sans Pro"/>
          <w:lang w:val="en-GB"/>
        </w:rPr>
        <w:t xml:space="preserve">Please </w:t>
      </w:r>
      <w:bookmarkStart w:id="1" w:name="OLE_LINK24"/>
      <w:bookmarkStart w:id="2" w:name="OLE_LINK25"/>
      <w:r w:rsidR="0035528B" w:rsidRPr="00326C97">
        <w:rPr>
          <w:rFonts w:ascii="Source Sans Pro" w:hAnsi="Source Sans Pro"/>
          <w:lang w:val="en-GB"/>
        </w:rPr>
        <w:t>share the status</w:t>
      </w:r>
      <w:r w:rsidR="0070389D" w:rsidRPr="00326C97">
        <w:rPr>
          <w:rFonts w:ascii="Source Sans Pro" w:hAnsi="Source Sans Pro"/>
          <w:lang w:val="en-GB"/>
        </w:rPr>
        <w:t xml:space="preserve"> </w:t>
      </w:r>
      <w:bookmarkEnd w:id="1"/>
      <w:bookmarkEnd w:id="2"/>
      <w:r w:rsidR="00295C49" w:rsidRPr="00326C97">
        <w:rPr>
          <w:rFonts w:ascii="Source Sans Pro" w:hAnsi="Source Sans Pro"/>
          <w:lang w:val="en-GB"/>
        </w:rPr>
        <w:t>on your work towards developing the proof-of-concept</w:t>
      </w:r>
      <w:r w:rsidR="00546152" w:rsidRPr="00326C97">
        <w:rPr>
          <w:rFonts w:ascii="Source Sans Pro" w:hAnsi="Source Sans Pro"/>
          <w:lang w:val="en-GB"/>
        </w:rPr>
        <w:t xml:space="preserve"> </w:t>
      </w:r>
      <w:r w:rsidR="00295C49" w:rsidRPr="00326C97">
        <w:rPr>
          <w:rFonts w:ascii="Source Sans Pro" w:hAnsi="Source Sans Pro"/>
          <w:lang w:val="en-GB"/>
        </w:rPr>
        <w:t>for the envisioned product</w:t>
      </w:r>
      <w:r w:rsidR="00FD186A" w:rsidRPr="00326C97">
        <w:rPr>
          <w:rFonts w:ascii="Source Sans Pro" w:hAnsi="Source Sans Pro"/>
          <w:lang w:val="en-GB"/>
        </w:rPr>
        <w:t>.</w:t>
      </w:r>
      <w:r w:rsidR="00FC1ED2" w:rsidRPr="00326C97">
        <w:rPr>
          <w:rFonts w:ascii="Source Sans Pro" w:hAnsi="Source Sans Pro"/>
          <w:lang w:val="en-GB"/>
        </w:rPr>
        <w:t xml:space="preserve"> </w:t>
      </w:r>
      <w:bookmarkStart w:id="3" w:name="OLE_LINK22"/>
      <w:bookmarkStart w:id="4" w:name="OLE_LINK23"/>
      <w:r w:rsidR="0070389D" w:rsidRPr="00326C97">
        <w:rPr>
          <w:rFonts w:ascii="Source Sans Pro" w:hAnsi="Source Sans Pro"/>
          <w:lang w:val="en-GB"/>
        </w:rPr>
        <w:t>Provide a full plan for the next project period in section 2.</w:t>
      </w:r>
      <w:r w:rsidR="00AC0219" w:rsidRPr="00326C97">
        <w:rPr>
          <w:rFonts w:ascii="Source Sans Pro" w:hAnsi="Source Sans Pro"/>
          <w:lang w:val="en-GB"/>
        </w:rPr>
        <w:t>4</w:t>
      </w:r>
      <w:r w:rsidR="0070389D" w:rsidRPr="00326C97">
        <w:rPr>
          <w:rFonts w:ascii="Source Sans Pro" w:hAnsi="Source Sans Pro"/>
          <w:lang w:val="en-GB"/>
        </w:rPr>
        <w:t>.</w:t>
      </w:r>
      <w:bookmarkEnd w:id="3"/>
      <w:bookmarkEnd w:id="4"/>
    </w:p>
    <w:p w14:paraId="771B44CA" w14:textId="77777777" w:rsidR="00F530E3" w:rsidRPr="00326C97" w:rsidRDefault="00F530E3" w:rsidP="00964433">
      <w:pPr>
        <w:rPr>
          <w:rFonts w:ascii="Source Sans Pro" w:hAnsi="Source Sans Pro"/>
          <w:lang w:val="en-GB"/>
        </w:rPr>
      </w:pPr>
    </w:p>
    <w:p w14:paraId="7D2AA562" w14:textId="243141A3" w:rsidR="00C75A98" w:rsidRPr="00326C97" w:rsidRDefault="00295C49" w:rsidP="00C541EE">
      <w:pPr>
        <w:pStyle w:val="berschrift3"/>
        <w:rPr>
          <w:rFonts w:ascii="Source Sans Pro" w:hAnsi="Source Sans Pro"/>
          <w:lang w:val="en-GB"/>
        </w:rPr>
      </w:pPr>
      <w:r w:rsidRPr="00326C97">
        <w:rPr>
          <w:rFonts w:ascii="Source Sans Pro" w:hAnsi="Source Sans Pro"/>
          <w:lang w:val="en-GB"/>
        </w:rPr>
        <w:t>Developing Proof of Concept</w:t>
      </w:r>
      <w:r w:rsidR="00F6110D" w:rsidRPr="00326C97">
        <w:rPr>
          <w:rFonts w:ascii="Source Sans Pro" w:hAnsi="Source Sans Pro"/>
          <w:lang w:val="en-GB"/>
        </w:rPr>
        <w:t xml:space="preserve"> (POC)</w:t>
      </w:r>
    </w:p>
    <w:p w14:paraId="260F5DFB" w14:textId="17B0F8A7" w:rsidR="00964433" w:rsidRPr="00326C97" w:rsidRDefault="00964433" w:rsidP="002E6200">
      <w:pPr>
        <w:rPr>
          <w:rFonts w:ascii="Source Sans Pro" w:hAnsi="Source Sans Pro"/>
          <w:lang w:val="en-GB"/>
        </w:rPr>
      </w:pPr>
      <w:r w:rsidRPr="00326C97">
        <w:rPr>
          <w:rFonts w:ascii="Source Sans Pro" w:hAnsi="Source Sans Pro"/>
          <w:lang w:val="en-GB"/>
        </w:rPr>
        <w:t xml:space="preserve">Describe the </w:t>
      </w:r>
      <w:r w:rsidR="00F6110D" w:rsidRPr="00326C97">
        <w:rPr>
          <w:rFonts w:ascii="Source Sans Pro" w:hAnsi="Source Sans Pro"/>
          <w:lang w:val="en-GB"/>
        </w:rPr>
        <w:t>POC</w:t>
      </w:r>
      <w:r w:rsidR="00295C49" w:rsidRPr="00326C97">
        <w:rPr>
          <w:rFonts w:ascii="Source Sans Pro" w:hAnsi="Source Sans Pro"/>
          <w:lang w:val="en-GB"/>
        </w:rPr>
        <w:t xml:space="preserve"> </w:t>
      </w:r>
      <w:r w:rsidR="00F6110D" w:rsidRPr="00326C97">
        <w:rPr>
          <w:rFonts w:ascii="Source Sans Pro" w:hAnsi="Source Sans Pro"/>
          <w:lang w:val="en-GB"/>
        </w:rPr>
        <w:t>(</w:t>
      </w:r>
      <w:r w:rsidR="00295C49" w:rsidRPr="00326C97">
        <w:rPr>
          <w:rFonts w:ascii="Source Sans Pro" w:hAnsi="Source Sans Pro"/>
          <w:lang w:val="en-GB"/>
        </w:rPr>
        <w:t>experiments</w:t>
      </w:r>
      <w:r w:rsidR="00F6110D" w:rsidRPr="00326C97">
        <w:rPr>
          <w:rFonts w:ascii="Source Sans Pro" w:hAnsi="Source Sans Pro"/>
          <w:lang w:val="en-GB"/>
        </w:rPr>
        <w:t>)</w:t>
      </w:r>
      <w:r w:rsidR="00295C49" w:rsidRPr="00326C97">
        <w:rPr>
          <w:rFonts w:ascii="Source Sans Pro" w:hAnsi="Source Sans Pro"/>
          <w:lang w:val="en-GB"/>
        </w:rPr>
        <w:t xml:space="preserve"> that you plan to do. Share how you have </w:t>
      </w:r>
      <w:r w:rsidRPr="00326C97">
        <w:rPr>
          <w:rFonts w:ascii="Source Sans Pro" w:hAnsi="Source Sans Pro"/>
          <w:lang w:val="en-GB"/>
        </w:rPr>
        <w:t>progress</w:t>
      </w:r>
      <w:r w:rsidR="00295C49" w:rsidRPr="00326C97">
        <w:rPr>
          <w:rFonts w:ascii="Source Sans Pro" w:hAnsi="Source Sans Pro"/>
          <w:lang w:val="en-GB"/>
        </w:rPr>
        <w:t>ed</w:t>
      </w:r>
      <w:r w:rsidRPr="00326C97">
        <w:rPr>
          <w:rFonts w:ascii="Source Sans Pro" w:hAnsi="Source Sans Pro"/>
          <w:lang w:val="en-GB"/>
        </w:rPr>
        <w:t xml:space="preserve"> within the reporting period. Please refer to the milestones in the project plan handed in at the beginning of your fellowship. </w:t>
      </w:r>
    </w:p>
    <w:p w14:paraId="5B66965D" w14:textId="77777777" w:rsidR="00F530E3" w:rsidRPr="00326C97" w:rsidRDefault="00F530E3" w:rsidP="00F530E3">
      <w:pPr>
        <w:spacing w:before="120"/>
        <w:rPr>
          <w:rFonts w:ascii="Source Sans Pro" w:hAnsi="Source Sans Pro"/>
          <w:noProof/>
        </w:rPr>
      </w:pPr>
      <w:r w:rsidRPr="00326C97">
        <w:rPr>
          <w:rFonts w:ascii="Source Sans Pro" w:hAnsi="Source Sans Pro"/>
          <w:noProof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326C97">
        <w:rPr>
          <w:rFonts w:ascii="Source Sans Pro" w:hAnsi="Source Sans Pro"/>
          <w:noProof/>
        </w:rPr>
        <w:instrText xml:space="preserve"> FORMTEXT </w:instrText>
      </w:r>
      <w:r w:rsidRPr="00326C97">
        <w:rPr>
          <w:rFonts w:ascii="Source Sans Pro" w:hAnsi="Source Sans Pro"/>
          <w:noProof/>
        </w:rPr>
      </w:r>
      <w:r w:rsidRPr="00326C97">
        <w:rPr>
          <w:rFonts w:ascii="Source Sans Pro" w:hAnsi="Source Sans Pro"/>
          <w:noProof/>
        </w:rPr>
        <w:fldChar w:fldCharType="separate"/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fldChar w:fldCharType="end"/>
      </w:r>
    </w:p>
    <w:p w14:paraId="5A1464A9" w14:textId="77777777" w:rsidR="00F530E3" w:rsidRPr="00326C97" w:rsidRDefault="00F530E3" w:rsidP="002E6200">
      <w:pPr>
        <w:rPr>
          <w:rFonts w:ascii="Source Sans Pro" w:hAnsi="Source Sans Pro"/>
          <w:lang w:val="en-GB"/>
        </w:rPr>
      </w:pPr>
    </w:p>
    <w:p w14:paraId="111E72B2" w14:textId="6B668154" w:rsidR="00C541EE" w:rsidRPr="00326C97" w:rsidRDefault="00964433" w:rsidP="00431B30">
      <w:pPr>
        <w:pStyle w:val="berschrift3"/>
        <w:rPr>
          <w:rFonts w:ascii="Source Sans Pro" w:hAnsi="Source Sans Pro"/>
          <w:lang w:val="en-GB"/>
        </w:rPr>
      </w:pPr>
      <w:bookmarkStart w:id="5" w:name="OLE_LINK14"/>
      <w:bookmarkStart w:id="6" w:name="OLE_LINK15"/>
      <w:bookmarkStart w:id="7" w:name="OLE_LINK1"/>
      <w:bookmarkStart w:id="8" w:name="OLE_LINK2"/>
      <w:r w:rsidRPr="00326C97">
        <w:rPr>
          <w:rFonts w:ascii="Source Sans Pro" w:hAnsi="Source Sans Pro"/>
          <w:lang w:val="en-GB"/>
        </w:rPr>
        <w:t>Reflections</w:t>
      </w:r>
    </w:p>
    <w:p w14:paraId="7014A28B" w14:textId="3FD837D5" w:rsidR="00964433" w:rsidRPr="00326C97" w:rsidRDefault="00C541EE" w:rsidP="002E6200">
      <w:pPr>
        <w:rPr>
          <w:rFonts w:ascii="Source Sans Pro" w:hAnsi="Source Sans Pro"/>
        </w:rPr>
      </w:pPr>
      <w:r w:rsidRPr="00326C97">
        <w:rPr>
          <w:rFonts w:ascii="Source Sans Pro" w:hAnsi="Source Sans Pro"/>
          <w:lang w:val="en-GB"/>
        </w:rPr>
        <w:t>Reflect</w:t>
      </w:r>
      <w:r w:rsidR="00964433" w:rsidRPr="00326C97">
        <w:rPr>
          <w:rFonts w:ascii="Source Sans Pro" w:hAnsi="Source Sans Pro"/>
          <w:lang w:val="en-GB"/>
        </w:rPr>
        <w:t xml:space="preserve"> on the progress within the reporting period. Has there been any changes to the original plan and set goals? </w:t>
      </w:r>
      <w:r w:rsidR="00F530E3" w:rsidRPr="00326C97">
        <w:rPr>
          <w:rFonts w:ascii="Source Sans Pro" w:hAnsi="Source Sans Pro"/>
          <w:lang w:val="en-GB"/>
        </w:rPr>
        <w:t>How will the achieved results, encountered challenges and insights affect the progress of the project?</w:t>
      </w:r>
      <w:r w:rsidR="00A01471" w:rsidRPr="00326C97">
        <w:rPr>
          <w:rFonts w:ascii="Source Sans Pro" w:hAnsi="Source Sans Pro"/>
          <w:lang w:val="en-GB"/>
        </w:rPr>
        <w:t xml:space="preserve"> What is missing in your </w:t>
      </w:r>
      <w:r w:rsidR="008B7AB2" w:rsidRPr="00326C97">
        <w:rPr>
          <w:rFonts w:ascii="Source Sans Pro" w:hAnsi="Source Sans Pro"/>
          <w:lang w:val="en-GB"/>
        </w:rPr>
        <w:t>POC</w:t>
      </w:r>
      <w:r w:rsidR="00A01471" w:rsidRPr="00326C97">
        <w:rPr>
          <w:rFonts w:ascii="Source Sans Pro" w:hAnsi="Source Sans Pro"/>
          <w:lang w:val="en-GB"/>
        </w:rPr>
        <w:t xml:space="preserve"> </w:t>
      </w:r>
      <w:r w:rsidR="0045236E" w:rsidRPr="00326C97">
        <w:rPr>
          <w:rFonts w:ascii="Source Sans Pro" w:hAnsi="Source Sans Pro"/>
          <w:lang w:val="en-GB"/>
        </w:rPr>
        <w:t>to gain commitment from funders/investors and partners?</w:t>
      </w:r>
    </w:p>
    <w:bookmarkStart w:id="9" w:name="OLE_LINK10"/>
    <w:bookmarkStart w:id="10" w:name="OLE_LINK11"/>
    <w:p w14:paraId="2CA231CF" w14:textId="5EF07A48" w:rsidR="00407CA2" w:rsidRPr="00326C97" w:rsidRDefault="00C75A98" w:rsidP="00C75A98">
      <w:pPr>
        <w:spacing w:before="120"/>
        <w:rPr>
          <w:rFonts w:ascii="Source Sans Pro" w:hAnsi="Source Sans Pro"/>
          <w:noProof/>
        </w:rPr>
      </w:pPr>
      <w:r w:rsidRPr="00326C97">
        <w:rPr>
          <w:rFonts w:ascii="Source Sans Pro" w:hAnsi="Source Sans Pro"/>
          <w:noProof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326C97">
        <w:rPr>
          <w:rFonts w:ascii="Source Sans Pro" w:hAnsi="Source Sans Pro"/>
          <w:noProof/>
        </w:rPr>
        <w:instrText xml:space="preserve"> FORMTEXT </w:instrText>
      </w:r>
      <w:r w:rsidRPr="00326C97">
        <w:rPr>
          <w:rFonts w:ascii="Source Sans Pro" w:hAnsi="Source Sans Pro"/>
          <w:noProof/>
        </w:rPr>
      </w:r>
      <w:r w:rsidRPr="00326C97">
        <w:rPr>
          <w:rFonts w:ascii="Source Sans Pro" w:hAnsi="Source Sans Pro"/>
          <w:noProof/>
        </w:rPr>
        <w:fldChar w:fldCharType="separate"/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fldChar w:fldCharType="end"/>
      </w:r>
      <w:bookmarkEnd w:id="5"/>
      <w:bookmarkEnd w:id="6"/>
      <w:bookmarkEnd w:id="7"/>
      <w:bookmarkEnd w:id="8"/>
      <w:bookmarkEnd w:id="9"/>
      <w:bookmarkEnd w:id="10"/>
    </w:p>
    <w:p w14:paraId="6522BD68" w14:textId="77777777" w:rsidR="00AC0219" w:rsidRPr="00326C97" w:rsidRDefault="00AC0219" w:rsidP="00AC0219">
      <w:pPr>
        <w:pStyle w:val="berschrift2"/>
        <w:rPr>
          <w:rFonts w:ascii="Source Sans Pro" w:hAnsi="Source Sans Pro"/>
        </w:rPr>
      </w:pPr>
      <w:r w:rsidRPr="00326C97">
        <w:rPr>
          <w:rFonts w:ascii="Source Sans Pro" w:hAnsi="Source Sans Pro"/>
        </w:rPr>
        <w:t>Team development</w:t>
      </w:r>
    </w:p>
    <w:p w14:paraId="00C91ACC" w14:textId="0D39815B" w:rsidR="00AC0219" w:rsidRPr="00326C97" w:rsidRDefault="00AC0219" w:rsidP="00AC0219">
      <w:pPr>
        <w:pStyle w:val="berschrift3"/>
        <w:numPr>
          <w:ilvl w:val="0"/>
          <w:numId w:val="0"/>
        </w:numPr>
        <w:rPr>
          <w:rFonts w:ascii="Source Sans Pro" w:hAnsi="Source Sans Pro"/>
          <w:b w:val="0"/>
          <w:bCs w:val="0"/>
          <w:noProof/>
        </w:rPr>
      </w:pPr>
      <w:r w:rsidRPr="00326C97">
        <w:rPr>
          <w:rFonts w:ascii="Source Sans Pro" w:hAnsi="Source Sans Pro"/>
          <w:b w:val="0"/>
          <w:bCs w:val="0"/>
          <w:lang w:val="en-GB"/>
        </w:rPr>
        <w:t>How is the team developing? Do you have access to the competences relevant for this project?</w:t>
      </w:r>
      <w:r w:rsidR="005A5BD4" w:rsidRPr="00326C97">
        <w:rPr>
          <w:rFonts w:ascii="Source Sans Pro" w:hAnsi="Source Sans Pro"/>
          <w:b w:val="0"/>
          <w:bCs w:val="0"/>
          <w:lang w:val="en-GB"/>
        </w:rPr>
        <w:t xml:space="preserve"> Consider both </w:t>
      </w:r>
      <w:r w:rsidR="00071369" w:rsidRPr="00326C97">
        <w:rPr>
          <w:rFonts w:ascii="Source Sans Pro" w:hAnsi="Source Sans Pro"/>
          <w:b w:val="0"/>
          <w:bCs w:val="0"/>
          <w:lang w:val="en-GB"/>
        </w:rPr>
        <w:t>operative team and advisory roles.</w:t>
      </w:r>
    </w:p>
    <w:p w14:paraId="3E15B9AF" w14:textId="77777777" w:rsidR="00AC0219" w:rsidRPr="00326C97" w:rsidRDefault="00AC0219" w:rsidP="00AC0219">
      <w:pPr>
        <w:spacing w:before="120"/>
        <w:rPr>
          <w:rFonts w:ascii="Source Sans Pro" w:hAnsi="Source Sans Pro"/>
          <w:noProof/>
        </w:rPr>
      </w:pPr>
      <w:r w:rsidRPr="00326C97">
        <w:rPr>
          <w:rFonts w:ascii="Source Sans Pro" w:hAnsi="Source Sans Pro"/>
          <w:noProof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326C97">
        <w:rPr>
          <w:rFonts w:ascii="Source Sans Pro" w:hAnsi="Source Sans Pro"/>
          <w:noProof/>
        </w:rPr>
        <w:instrText xml:space="preserve"> FORMTEXT </w:instrText>
      </w:r>
      <w:r w:rsidRPr="00326C97">
        <w:rPr>
          <w:rFonts w:ascii="Source Sans Pro" w:hAnsi="Source Sans Pro"/>
          <w:noProof/>
        </w:rPr>
      </w:r>
      <w:r w:rsidRPr="00326C97">
        <w:rPr>
          <w:rFonts w:ascii="Source Sans Pro" w:hAnsi="Source Sans Pro"/>
          <w:noProof/>
        </w:rPr>
        <w:fldChar w:fldCharType="separate"/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fldChar w:fldCharType="end"/>
      </w:r>
    </w:p>
    <w:p w14:paraId="58D3F3E3" w14:textId="01A87EBF" w:rsidR="00C75A98" w:rsidRPr="00326C97" w:rsidRDefault="004D6D04" w:rsidP="00C75A98">
      <w:pPr>
        <w:pStyle w:val="berschrift2"/>
        <w:rPr>
          <w:rFonts w:ascii="Source Sans Pro" w:hAnsi="Source Sans Pro"/>
        </w:rPr>
      </w:pPr>
      <w:r>
        <w:rPr>
          <w:rFonts w:ascii="Source Sans Pro" w:hAnsi="Source Sans Pro"/>
        </w:rPr>
        <w:t>Timeline</w:t>
      </w:r>
      <w:r w:rsidR="00432D55">
        <w:rPr>
          <w:rFonts w:ascii="Source Sans Pro" w:hAnsi="Source Sans Pro"/>
        </w:rPr>
        <w:t>: plan for next project period</w:t>
      </w:r>
    </w:p>
    <w:p w14:paraId="22ECCD18" w14:textId="77777777" w:rsidR="00781B57" w:rsidRDefault="00407CA2" w:rsidP="002E6200">
      <w:pPr>
        <w:rPr>
          <w:rFonts w:ascii="Source Sans Pro" w:hAnsi="Source Sans Pro"/>
          <w:lang w:val="en-GB"/>
        </w:rPr>
      </w:pPr>
      <w:r w:rsidRPr="00326C97">
        <w:rPr>
          <w:rFonts w:ascii="Source Sans Pro" w:hAnsi="Source Sans Pro"/>
          <w:lang w:val="en-GB"/>
        </w:rPr>
        <w:t xml:space="preserve">Provide a </w:t>
      </w:r>
      <w:r w:rsidR="00AF0673" w:rsidRPr="00326C97">
        <w:rPr>
          <w:rFonts w:ascii="Source Sans Pro" w:hAnsi="Source Sans Pro"/>
          <w:lang w:val="en-GB"/>
        </w:rPr>
        <w:t xml:space="preserve">plan for how to </w:t>
      </w:r>
      <w:r w:rsidR="00F802A6" w:rsidRPr="00326C97">
        <w:rPr>
          <w:rFonts w:ascii="Source Sans Pro" w:hAnsi="Source Sans Pro"/>
          <w:lang w:val="en-GB"/>
        </w:rPr>
        <w:t>use</w:t>
      </w:r>
      <w:r w:rsidR="00AF0673" w:rsidRPr="00326C97">
        <w:rPr>
          <w:rFonts w:ascii="Source Sans Pro" w:hAnsi="Source Sans Pro"/>
          <w:lang w:val="en-GB"/>
        </w:rPr>
        <w:t xml:space="preserve"> your resources until the end of the </w:t>
      </w:r>
      <w:r w:rsidR="002211C3">
        <w:rPr>
          <w:rFonts w:ascii="Source Sans Pro" w:hAnsi="Source Sans Pro"/>
          <w:lang w:val="en-GB"/>
        </w:rPr>
        <w:t xml:space="preserve">UZH </w:t>
      </w:r>
      <w:r w:rsidR="00AF0673" w:rsidRPr="00326C97">
        <w:rPr>
          <w:rFonts w:ascii="Source Sans Pro" w:hAnsi="Source Sans Pro"/>
          <w:lang w:val="en-GB"/>
        </w:rPr>
        <w:t>Entrepreneur Fellowship. Think of product validation, market validation</w:t>
      </w:r>
      <w:r w:rsidR="006C6A93" w:rsidRPr="00326C97">
        <w:rPr>
          <w:rFonts w:ascii="Source Sans Pro" w:hAnsi="Source Sans Pro"/>
          <w:lang w:val="en-GB"/>
        </w:rPr>
        <w:t>, team development</w:t>
      </w:r>
      <w:r w:rsidR="00641150" w:rsidRPr="00326C97">
        <w:rPr>
          <w:rFonts w:ascii="Source Sans Pro" w:hAnsi="Source Sans Pro"/>
          <w:lang w:val="en-GB"/>
        </w:rPr>
        <w:t>, route to market</w:t>
      </w:r>
      <w:r w:rsidR="00AF0673" w:rsidRPr="00326C97">
        <w:rPr>
          <w:rFonts w:ascii="Source Sans Pro" w:hAnsi="Source Sans Pro"/>
          <w:lang w:val="en-GB"/>
        </w:rPr>
        <w:t xml:space="preserve"> </w:t>
      </w:r>
      <w:r w:rsidR="00D2288D" w:rsidRPr="00326C97">
        <w:rPr>
          <w:rFonts w:ascii="Source Sans Pro" w:hAnsi="Source Sans Pro"/>
          <w:lang w:val="en-GB"/>
        </w:rPr>
        <w:t>and financing.</w:t>
      </w:r>
      <w:r w:rsidRPr="00326C97">
        <w:rPr>
          <w:rFonts w:ascii="Source Sans Pro" w:hAnsi="Source Sans Pro"/>
          <w:lang w:val="en-GB"/>
        </w:rPr>
        <w:t xml:space="preserve"> Illustrate your plan</w:t>
      </w:r>
      <w:r w:rsidR="001D4BFD">
        <w:rPr>
          <w:rFonts w:ascii="Source Sans Pro" w:hAnsi="Source Sans Pro"/>
          <w:lang w:val="en-GB"/>
        </w:rPr>
        <w:t xml:space="preserve"> </w:t>
      </w:r>
      <w:r w:rsidR="00781B57">
        <w:rPr>
          <w:rFonts w:ascii="Source Sans Pro" w:hAnsi="Source Sans Pro"/>
          <w:lang w:val="en-GB"/>
        </w:rPr>
        <w:t>with distinct milestones.</w:t>
      </w:r>
      <w:r w:rsidR="00FC1ED2" w:rsidRPr="00326C97">
        <w:rPr>
          <w:rFonts w:ascii="Source Sans Pro" w:hAnsi="Source Sans Pro"/>
          <w:lang w:val="en-GB"/>
        </w:rPr>
        <w:t xml:space="preserve"> </w:t>
      </w:r>
    </w:p>
    <w:p w14:paraId="50150352" w14:textId="1E6B2CE5" w:rsidR="00FC1ED2" w:rsidRPr="00326C97" w:rsidRDefault="00781B57" w:rsidP="002E6200">
      <w:pPr>
        <w:rPr>
          <w:rFonts w:ascii="Source Sans Pro" w:hAnsi="Source Sans Pro"/>
        </w:rPr>
      </w:pPr>
      <w:r>
        <w:rPr>
          <w:rFonts w:ascii="Source Sans Pro" w:hAnsi="Source Sans Pro"/>
          <w:lang w:val="en-GB"/>
        </w:rPr>
        <w:t xml:space="preserve">Please </w:t>
      </w:r>
      <w:r w:rsidR="005667C5" w:rsidRPr="00326C97">
        <w:rPr>
          <w:rFonts w:ascii="Source Sans Pro" w:hAnsi="Source Sans Pro"/>
          <w:lang w:val="en-GB"/>
        </w:rPr>
        <w:t xml:space="preserve">use the </w:t>
      </w:r>
      <w:r>
        <w:rPr>
          <w:rFonts w:ascii="Source Sans Pro" w:hAnsi="Source Sans Pro"/>
          <w:lang w:val="en-GB"/>
        </w:rPr>
        <w:t xml:space="preserve">template </w:t>
      </w:r>
      <w:r w:rsidR="00D11A05" w:rsidRPr="00326C97">
        <w:rPr>
          <w:rFonts w:ascii="Source Sans Pro" w:hAnsi="Source Sans Pro"/>
          <w:lang w:val="en-GB"/>
        </w:rPr>
        <w:t>sheet “</w:t>
      </w:r>
      <w:r w:rsidR="00B25297">
        <w:rPr>
          <w:rFonts w:ascii="Source Sans Pro" w:hAnsi="Source Sans Pro"/>
          <w:lang w:val="en-GB"/>
        </w:rPr>
        <w:t>Timeline</w:t>
      </w:r>
      <w:r w:rsidR="00D11A05" w:rsidRPr="00326C97">
        <w:rPr>
          <w:rFonts w:ascii="Source Sans Pro" w:hAnsi="Source Sans Pro"/>
          <w:lang w:val="en-GB"/>
        </w:rPr>
        <w:t xml:space="preserve">” </w:t>
      </w:r>
      <w:r w:rsidR="00D42FC8">
        <w:rPr>
          <w:rFonts w:ascii="Source Sans Pro" w:hAnsi="Source Sans Pro"/>
          <w:lang w:val="en-GB"/>
        </w:rPr>
        <w:t xml:space="preserve">provided </w:t>
      </w:r>
      <w:r w:rsidR="00D11A05" w:rsidRPr="00326C97">
        <w:rPr>
          <w:rFonts w:ascii="Source Sans Pro" w:hAnsi="Source Sans Pro"/>
          <w:lang w:val="en-GB"/>
        </w:rPr>
        <w:t>in</w:t>
      </w:r>
      <w:r w:rsidR="00065F2A">
        <w:rPr>
          <w:rFonts w:ascii="Source Sans Pro" w:hAnsi="Source Sans Pro"/>
          <w:lang w:val="en-GB"/>
        </w:rPr>
        <w:t xml:space="preserve"> the </w:t>
      </w:r>
      <w:r>
        <w:rPr>
          <w:rFonts w:ascii="Source Sans Pro" w:hAnsi="Source Sans Pro"/>
          <w:lang w:val="en-GB"/>
        </w:rPr>
        <w:t>document</w:t>
      </w:r>
      <w:r w:rsidR="00267E1F" w:rsidRPr="00326C97">
        <w:rPr>
          <w:rFonts w:ascii="Source Sans Pro" w:hAnsi="Source Sans Pro"/>
          <w:lang w:val="en-GB"/>
        </w:rPr>
        <w:t xml:space="preserve"> “</w:t>
      </w:r>
      <w:r w:rsidR="00B25297">
        <w:rPr>
          <w:rFonts w:ascii="Source Sans Pro" w:hAnsi="Source Sans Pro"/>
          <w:lang w:val="en-GB"/>
        </w:rPr>
        <w:t>Timeline</w:t>
      </w:r>
      <w:r w:rsidR="005E7702" w:rsidRPr="00326C97">
        <w:rPr>
          <w:rFonts w:ascii="Source Sans Pro" w:hAnsi="Source Sans Pro"/>
          <w:lang w:val="en-GB"/>
        </w:rPr>
        <w:t xml:space="preserve"> </w:t>
      </w:r>
      <w:r w:rsidR="00267E1F" w:rsidRPr="00326C97">
        <w:rPr>
          <w:rFonts w:ascii="Source Sans Pro" w:hAnsi="Source Sans Pro"/>
          <w:lang w:val="en-GB"/>
        </w:rPr>
        <w:t>&amp;</w:t>
      </w:r>
      <w:r w:rsidR="004C6FA8" w:rsidRPr="00326C97">
        <w:rPr>
          <w:rFonts w:ascii="Source Sans Pro" w:hAnsi="Source Sans Pro"/>
          <w:lang w:val="en-GB"/>
        </w:rPr>
        <w:t xml:space="preserve"> </w:t>
      </w:r>
      <w:r w:rsidR="00EB10DC">
        <w:rPr>
          <w:rFonts w:ascii="Source Sans Pro" w:hAnsi="Source Sans Pro"/>
          <w:lang w:val="en-GB"/>
        </w:rPr>
        <w:t xml:space="preserve">Financial </w:t>
      </w:r>
      <w:r w:rsidR="00F84967">
        <w:rPr>
          <w:rFonts w:ascii="Source Sans Pro" w:hAnsi="Source Sans Pro"/>
          <w:lang w:val="en-GB"/>
        </w:rPr>
        <w:t>Report</w:t>
      </w:r>
      <w:r w:rsidR="00267E1F" w:rsidRPr="00326C97">
        <w:rPr>
          <w:rFonts w:ascii="Source Sans Pro" w:hAnsi="Source Sans Pro"/>
          <w:lang w:val="en-GB"/>
        </w:rPr>
        <w:t xml:space="preserve"> Interim Report.xlsx”</w:t>
      </w:r>
      <w:r w:rsidR="00D11A05" w:rsidRPr="00326C97">
        <w:rPr>
          <w:rFonts w:ascii="Source Sans Pro" w:hAnsi="Source Sans Pro"/>
          <w:lang w:val="en-GB"/>
        </w:rPr>
        <w:t xml:space="preserve"> </w:t>
      </w:r>
      <w:r w:rsidR="00267E1F" w:rsidRPr="00326C97">
        <w:rPr>
          <w:rFonts w:ascii="Source Sans Pro" w:hAnsi="Source Sans Pro"/>
          <w:lang w:val="en-GB"/>
        </w:rPr>
        <w:t xml:space="preserve">and </w:t>
      </w:r>
      <w:r w:rsidR="00DF6727" w:rsidRPr="00326C97">
        <w:rPr>
          <w:rFonts w:ascii="Source Sans Pro" w:hAnsi="Source Sans Pro"/>
          <w:lang w:val="en-GB"/>
        </w:rPr>
        <w:t>paste</w:t>
      </w:r>
      <w:r>
        <w:rPr>
          <w:rFonts w:ascii="Source Sans Pro" w:hAnsi="Source Sans Pro"/>
          <w:lang w:val="en-GB"/>
        </w:rPr>
        <w:t xml:space="preserve"> a copy of the table</w:t>
      </w:r>
      <w:r w:rsidR="00DF6727" w:rsidRPr="00326C97">
        <w:rPr>
          <w:rFonts w:ascii="Source Sans Pro" w:hAnsi="Source Sans Pro"/>
          <w:lang w:val="en-GB"/>
        </w:rPr>
        <w:t xml:space="preserve"> here</w:t>
      </w:r>
      <w:r w:rsidR="004F0647">
        <w:rPr>
          <w:rFonts w:ascii="Source Sans Pro" w:hAnsi="Source Sans Pro"/>
          <w:lang w:val="en-GB"/>
        </w:rPr>
        <w:t>.</w:t>
      </w:r>
    </w:p>
    <w:bookmarkStart w:id="11" w:name="OLE_LINK18"/>
    <w:bookmarkStart w:id="12" w:name="OLE_LINK19"/>
    <w:p w14:paraId="75A59553" w14:textId="5402D94D" w:rsidR="00964433" w:rsidRPr="00326C97" w:rsidRDefault="00C75A98" w:rsidP="00C75A98">
      <w:pPr>
        <w:spacing w:before="120"/>
        <w:rPr>
          <w:rFonts w:ascii="Source Sans Pro" w:hAnsi="Source Sans Pro"/>
          <w:noProof/>
        </w:rPr>
      </w:pPr>
      <w:r w:rsidRPr="00326C97">
        <w:rPr>
          <w:rFonts w:ascii="Source Sans Pro" w:hAnsi="Source Sans Pro"/>
          <w:noProof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326C97">
        <w:rPr>
          <w:rFonts w:ascii="Source Sans Pro" w:hAnsi="Source Sans Pro"/>
          <w:noProof/>
        </w:rPr>
        <w:instrText xml:space="preserve"> FORMTEXT </w:instrText>
      </w:r>
      <w:r w:rsidRPr="00326C97">
        <w:rPr>
          <w:rFonts w:ascii="Source Sans Pro" w:hAnsi="Source Sans Pro"/>
          <w:noProof/>
        </w:rPr>
      </w:r>
      <w:r w:rsidRPr="00326C97">
        <w:rPr>
          <w:rFonts w:ascii="Source Sans Pro" w:hAnsi="Source Sans Pro"/>
          <w:noProof/>
        </w:rPr>
        <w:fldChar w:fldCharType="separate"/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fldChar w:fldCharType="end"/>
      </w:r>
    </w:p>
    <w:bookmarkEnd w:id="11"/>
    <w:bookmarkEnd w:id="12"/>
    <w:p w14:paraId="0C572E66" w14:textId="079BC737" w:rsidR="00431B30" w:rsidRPr="00326C97" w:rsidRDefault="00431B30" w:rsidP="00C75A98">
      <w:pPr>
        <w:spacing w:before="120"/>
        <w:rPr>
          <w:rFonts w:ascii="Source Sans Pro" w:hAnsi="Source Sans Pro"/>
          <w:noProof/>
        </w:rPr>
      </w:pPr>
    </w:p>
    <w:p w14:paraId="05EF7CA4" w14:textId="77777777" w:rsidR="00407CA2" w:rsidRPr="00326C97" w:rsidRDefault="00407CA2" w:rsidP="00407CA2">
      <w:pPr>
        <w:rPr>
          <w:rFonts w:ascii="Source Sans Pro" w:hAnsi="Source Sans Pro"/>
        </w:rPr>
      </w:pPr>
    </w:p>
    <w:p w14:paraId="627AD9B7" w14:textId="12891D31" w:rsidR="00840875" w:rsidRPr="00326C97" w:rsidRDefault="00840875" w:rsidP="00840875">
      <w:pPr>
        <w:pStyle w:val="berschrift1"/>
        <w:rPr>
          <w:rFonts w:ascii="Source Sans Pro" w:hAnsi="Source Sans Pro"/>
          <w:lang w:val="en-GB"/>
        </w:rPr>
      </w:pPr>
      <w:r w:rsidRPr="00326C97">
        <w:rPr>
          <w:rFonts w:ascii="Source Sans Pro" w:hAnsi="Source Sans Pro"/>
          <w:lang w:val="en-GB"/>
        </w:rPr>
        <w:lastRenderedPageBreak/>
        <w:t xml:space="preserve">Financial </w:t>
      </w:r>
      <w:r w:rsidR="007B5C2F">
        <w:rPr>
          <w:rFonts w:ascii="Source Sans Pro" w:hAnsi="Source Sans Pro"/>
          <w:lang w:val="en-GB"/>
        </w:rPr>
        <w:t>Report</w:t>
      </w:r>
    </w:p>
    <w:p w14:paraId="1DFF2E21" w14:textId="5E63B40B" w:rsidR="00840875" w:rsidRDefault="009E6235" w:rsidP="00840875">
      <w:pPr>
        <w:rPr>
          <w:rFonts w:ascii="Source Sans Pro" w:hAnsi="Source Sans Pro"/>
          <w:lang w:val="en-GB"/>
        </w:rPr>
      </w:pPr>
      <w:r>
        <w:rPr>
          <w:rFonts w:ascii="Source Sans Pro" w:hAnsi="Source Sans Pro"/>
          <w:lang w:val="en-GB"/>
        </w:rPr>
        <w:t>Share</w:t>
      </w:r>
      <w:r w:rsidR="00840875" w:rsidRPr="00326C97">
        <w:rPr>
          <w:rFonts w:ascii="Source Sans Pro" w:hAnsi="Source Sans Pro"/>
          <w:lang w:val="en-GB"/>
        </w:rPr>
        <w:t xml:space="preserve"> how you have used the granted funds</w:t>
      </w:r>
      <w:r w:rsidR="006C4301">
        <w:rPr>
          <w:rFonts w:ascii="Source Sans Pro" w:hAnsi="Source Sans Pro"/>
          <w:lang w:val="en-GB"/>
        </w:rPr>
        <w:t xml:space="preserve"> until today</w:t>
      </w:r>
      <w:r w:rsidR="00840875" w:rsidRPr="00326C97">
        <w:rPr>
          <w:rFonts w:ascii="Source Sans Pro" w:hAnsi="Source Sans Pro"/>
          <w:lang w:val="en-GB"/>
        </w:rPr>
        <w:t xml:space="preserve"> </w:t>
      </w:r>
      <w:r w:rsidR="00F76864">
        <w:rPr>
          <w:rFonts w:ascii="Source Sans Pro" w:hAnsi="Source Sans Pro"/>
          <w:lang w:val="en-GB"/>
        </w:rPr>
        <w:t xml:space="preserve">for </w:t>
      </w:r>
      <w:r w:rsidR="00840875" w:rsidRPr="00326C97">
        <w:rPr>
          <w:rFonts w:ascii="Source Sans Pro" w:hAnsi="Source Sans Pro"/>
          <w:lang w:val="en-GB"/>
        </w:rPr>
        <w:t>salaries, materials etc.</w:t>
      </w:r>
      <w:r w:rsidR="00EB10DC">
        <w:rPr>
          <w:rFonts w:ascii="Source Sans Pro" w:hAnsi="Source Sans Pro"/>
          <w:lang w:val="en-GB"/>
        </w:rPr>
        <w:t xml:space="preserve"> </w:t>
      </w:r>
      <w:r w:rsidR="00840875" w:rsidRPr="00326C97">
        <w:rPr>
          <w:rFonts w:ascii="Source Sans Pro" w:hAnsi="Source Sans Pro"/>
          <w:lang w:val="en-GB"/>
        </w:rPr>
        <w:t xml:space="preserve">and your budget planning </w:t>
      </w:r>
      <w:r w:rsidR="00CC27B7">
        <w:rPr>
          <w:rFonts w:ascii="Source Sans Pro" w:hAnsi="Source Sans Pro"/>
          <w:lang w:val="en-GB"/>
        </w:rPr>
        <w:t xml:space="preserve">for the </w:t>
      </w:r>
      <w:r w:rsidR="004F0647">
        <w:rPr>
          <w:rFonts w:ascii="Source Sans Pro" w:hAnsi="Source Sans Pro"/>
          <w:lang w:val="en-GB"/>
        </w:rPr>
        <w:t>project</w:t>
      </w:r>
      <w:r w:rsidR="00CC27B7">
        <w:rPr>
          <w:rFonts w:ascii="Source Sans Pro" w:hAnsi="Source Sans Pro"/>
          <w:lang w:val="en-GB"/>
        </w:rPr>
        <w:t xml:space="preserve"> period</w:t>
      </w:r>
      <w:r w:rsidR="004F0647">
        <w:rPr>
          <w:rFonts w:ascii="Source Sans Pro" w:hAnsi="Source Sans Pro"/>
          <w:lang w:val="en-GB"/>
        </w:rPr>
        <w:t xml:space="preserve"> until the end of the Entrepreneur Fellowship</w:t>
      </w:r>
      <w:r w:rsidR="00064F15">
        <w:rPr>
          <w:rFonts w:ascii="Source Sans Pro" w:hAnsi="Source Sans Pro"/>
          <w:lang w:val="en-GB"/>
        </w:rPr>
        <w:t>.</w:t>
      </w:r>
    </w:p>
    <w:p w14:paraId="4DC3BD98" w14:textId="23AC12E2" w:rsidR="009E6235" w:rsidRPr="00326C97" w:rsidRDefault="009E6235" w:rsidP="00840875">
      <w:pPr>
        <w:rPr>
          <w:rFonts w:ascii="Source Sans Pro" w:hAnsi="Source Sans Pro"/>
          <w:lang w:val="en-GB"/>
        </w:rPr>
      </w:pPr>
      <w:r>
        <w:rPr>
          <w:rFonts w:ascii="Source Sans Pro" w:hAnsi="Source Sans Pro"/>
          <w:lang w:val="en-GB"/>
        </w:rPr>
        <w:t>Please use</w:t>
      </w:r>
      <w:r w:rsidRPr="00326C97">
        <w:rPr>
          <w:rFonts w:ascii="Source Sans Pro" w:hAnsi="Source Sans Pro"/>
          <w:lang w:val="en-GB"/>
        </w:rPr>
        <w:t xml:space="preserve"> the template</w:t>
      </w:r>
      <w:r w:rsidR="004F0647">
        <w:rPr>
          <w:rFonts w:ascii="Source Sans Pro" w:hAnsi="Source Sans Pro"/>
          <w:lang w:val="en-GB"/>
        </w:rPr>
        <w:t xml:space="preserve"> sheet</w:t>
      </w:r>
      <w:r w:rsidRPr="00326C97">
        <w:rPr>
          <w:rFonts w:ascii="Source Sans Pro" w:hAnsi="Source Sans Pro"/>
          <w:lang w:val="en-GB"/>
        </w:rPr>
        <w:t xml:space="preserve"> “</w:t>
      </w:r>
      <w:r>
        <w:rPr>
          <w:rFonts w:ascii="Source Sans Pro" w:hAnsi="Source Sans Pro"/>
          <w:lang w:val="en-GB"/>
        </w:rPr>
        <w:t>Financial Report</w:t>
      </w:r>
      <w:r w:rsidRPr="00326C97">
        <w:rPr>
          <w:rFonts w:ascii="Source Sans Pro" w:hAnsi="Source Sans Pro"/>
          <w:lang w:val="en-GB"/>
        </w:rPr>
        <w:t xml:space="preserve">” </w:t>
      </w:r>
      <w:r>
        <w:rPr>
          <w:rFonts w:ascii="Source Sans Pro" w:hAnsi="Source Sans Pro"/>
          <w:lang w:val="en-GB"/>
        </w:rPr>
        <w:t>in the document</w:t>
      </w:r>
      <w:r w:rsidRPr="00326C97">
        <w:rPr>
          <w:rFonts w:ascii="Source Sans Pro" w:hAnsi="Source Sans Pro"/>
          <w:lang w:val="en-GB"/>
        </w:rPr>
        <w:t xml:space="preserve"> “</w:t>
      </w:r>
      <w:r>
        <w:rPr>
          <w:rFonts w:ascii="Source Sans Pro" w:hAnsi="Source Sans Pro"/>
          <w:lang w:val="en-GB"/>
        </w:rPr>
        <w:t xml:space="preserve">Timeline </w:t>
      </w:r>
      <w:r w:rsidRPr="00326C97">
        <w:rPr>
          <w:rFonts w:ascii="Source Sans Pro" w:hAnsi="Source Sans Pro"/>
          <w:lang w:val="en-GB"/>
        </w:rPr>
        <w:t xml:space="preserve">&amp; </w:t>
      </w:r>
      <w:r>
        <w:rPr>
          <w:rFonts w:ascii="Source Sans Pro" w:hAnsi="Source Sans Pro"/>
          <w:lang w:val="en-GB"/>
        </w:rPr>
        <w:t>Financial Report</w:t>
      </w:r>
      <w:r w:rsidRPr="00326C97">
        <w:rPr>
          <w:rFonts w:ascii="Source Sans Pro" w:hAnsi="Source Sans Pro"/>
          <w:lang w:val="en-GB"/>
        </w:rPr>
        <w:t xml:space="preserve"> Interim Report.xlsx” document and </w:t>
      </w:r>
      <w:r w:rsidR="002C53A7">
        <w:rPr>
          <w:rFonts w:ascii="Source Sans Pro" w:hAnsi="Source Sans Pro"/>
          <w:lang w:val="en-GB"/>
        </w:rPr>
        <w:t xml:space="preserve">add a copy of this table </w:t>
      </w:r>
      <w:r w:rsidR="00225739">
        <w:rPr>
          <w:rFonts w:ascii="Source Sans Pro" w:hAnsi="Source Sans Pro"/>
          <w:lang w:val="en-GB"/>
        </w:rPr>
        <w:t>as attachment to this document</w:t>
      </w:r>
      <w:r>
        <w:rPr>
          <w:rFonts w:ascii="Source Sans Pro" w:hAnsi="Source Sans Pro"/>
          <w:lang w:val="en-GB"/>
        </w:rPr>
        <w:t>.</w:t>
      </w:r>
    </w:p>
    <w:p w14:paraId="174259C1" w14:textId="677A0A9E" w:rsidR="00840875" w:rsidRDefault="00840875" w:rsidP="00840875">
      <w:pPr>
        <w:spacing w:before="120"/>
        <w:rPr>
          <w:rFonts w:ascii="Source Sans Pro" w:hAnsi="Source Sans Pro"/>
          <w:noProof/>
        </w:rPr>
      </w:pPr>
      <w:r w:rsidRPr="00326C97">
        <w:rPr>
          <w:rFonts w:ascii="Source Sans Pro" w:hAnsi="Source Sans Pro"/>
          <w:noProof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326C97">
        <w:rPr>
          <w:rFonts w:ascii="Source Sans Pro" w:hAnsi="Source Sans Pro"/>
          <w:noProof/>
        </w:rPr>
        <w:instrText xml:space="preserve"> FORMTEXT </w:instrText>
      </w:r>
      <w:r w:rsidRPr="00326C97">
        <w:rPr>
          <w:rFonts w:ascii="Source Sans Pro" w:hAnsi="Source Sans Pro"/>
          <w:noProof/>
        </w:rPr>
      </w:r>
      <w:r w:rsidRPr="00326C97">
        <w:rPr>
          <w:rFonts w:ascii="Source Sans Pro" w:hAnsi="Source Sans Pro"/>
          <w:noProof/>
        </w:rPr>
        <w:fldChar w:fldCharType="separate"/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fldChar w:fldCharType="end"/>
      </w:r>
    </w:p>
    <w:p w14:paraId="69E72AF8" w14:textId="77777777" w:rsidR="004E2340" w:rsidRPr="00326C97" w:rsidRDefault="004E2340" w:rsidP="00840875">
      <w:pPr>
        <w:spacing w:before="120"/>
        <w:rPr>
          <w:rFonts w:ascii="Source Sans Pro" w:hAnsi="Source Sans Pro"/>
          <w:noProof/>
        </w:rPr>
      </w:pPr>
    </w:p>
    <w:p w14:paraId="681DA571" w14:textId="0BEC673A" w:rsidR="00BE0938" w:rsidRPr="00326C97" w:rsidRDefault="00BE0938" w:rsidP="00840875">
      <w:pPr>
        <w:spacing w:before="120"/>
        <w:rPr>
          <w:rFonts w:ascii="Source Sans Pro" w:hAnsi="Source Sans Pro"/>
          <w:b/>
          <w:bCs/>
          <w:noProof/>
        </w:rPr>
      </w:pPr>
      <w:r w:rsidRPr="00326C97">
        <w:rPr>
          <w:rFonts w:ascii="Source Sans Pro" w:hAnsi="Source Sans Pro"/>
          <w:b/>
          <w:bCs/>
          <w:noProof/>
        </w:rPr>
        <w:t>A</w:t>
      </w:r>
      <w:r w:rsidR="004C6FA8" w:rsidRPr="00326C97">
        <w:rPr>
          <w:rFonts w:ascii="Source Sans Pro" w:hAnsi="Source Sans Pro"/>
          <w:b/>
          <w:bCs/>
          <w:noProof/>
        </w:rPr>
        <w:t>dditional funding sources:</w:t>
      </w:r>
    </w:p>
    <w:p w14:paraId="10DC8D9B" w14:textId="3C59B301" w:rsidR="004B5D28" w:rsidRPr="00326C97" w:rsidRDefault="00576B07" w:rsidP="00840875">
      <w:pPr>
        <w:spacing w:before="120"/>
        <w:rPr>
          <w:rFonts w:ascii="Source Sans Pro" w:hAnsi="Source Sans Pro"/>
          <w:lang w:val="en-GB"/>
        </w:rPr>
      </w:pPr>
      <w:r>
        <w:rPr>
          <w:rFonts w:ascii="Source Sans Pro" w:hAnsi="Source Sans Pro"/>
          <w:lang w:val="en-GB"/>
        </w:rPr>
        <w:t xml:space="preserve">Did you receive approval for any new </w:t>
      </w:r>
      <w:r w:rsidR="0040484B">
        <w:rPr>
          <w:rFonts w:ascii="Source Sans Pro" w:hAnsi="Source Sans Pro"/>
          <w:lang w:val="en-GB"/>
        </w:rPr>
        <w:t xml:space="preserve">funding for this project since the start of the </w:t>
      </w:r>
      <w:r w:rsidR="009D4863">
        <w:rPr>
          <w:rFonts w:ascii="Source Sans Pro" w:hAnsi="Source Sans Pro"/>
          <w:lang w:val="en-GB"/>
        </w:rPr>
        <w:t xml:space="preserve">UZH </w:t>
      </w:r>
      <w:r w:rsidR="0040484B">
        <w:rPr>
          <w:rFonts w:ascii="Source Sans Pro" w:hAnsi="Source Sans Pro"/>
          <w:lang w:val="en-GB"/>
        </w:rPr>
        <w:t>Entrepreneur Fellowship? If yes, please list them in the table.</w:t>
      </w:r>
    </w:p>
    <w:p w14:paraId="6C0A890F" w14:textId="77777777" w:rsidR="004B5D28" w:rsidRPr="00326C97" w:rsidRDefault="004B5D28" w:rsidP="00840875">
      <w:pPr>
        <w:spacing w:before="120"/>
        <w:rPr>
          <w:rFonts w:ascii="Source Sans Pro" w:hAnsi="Source Sans Pro"/>
          <w:lang w:val="en-GB"/>
        </w:rPr>
      </w:pPr>
    </w:p>
    <w:tbl>
      <w:tblPr>
        <w:tblW w:w="9348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1410"/>
        <w:gridCol w:w="1545"/>
        <w:gridCol w:w="1275"/>
        <w:gridCol w:w="2708"/>
        <w:gridCol w:w="2410"/>
      </w:tblGrid>
      <w:tr w:rsidR="004B5D28" w:rsidRPr="00326C97" w14:paraId="338DB188" w14:textId="77777777" w:rsidTr="004B5D28">
        <w:trPr>
          <w:trHeight w:val="300"/>
        </w:trPr>
        <w:tc>
          <w:tcPr>
            <w:tcW w:w="1410" w:type="dxa"/>
            <w:tcBorders>
              <w:top w:val="single" w:sz="6" w:space="0" w:color="7F7F7F"/>
              <w:left w:val="single" w:sz="6" w:space="0" w:color="7F7F7F"/>
              <w:bottom w:val="single" w:sz="6" w:space="0" w:color="7F7F7F"/>
              <w:right w:val="single" w:sz="6" w:space="0" w:color="7F7F7F"/>
            </w:tcBorders>
            <w:hideMark/>
          </w:tcPr>
          <w:p w14:paraId="7CA6B537" w14:textId="77777777" w:rsidR="004B5D28" w:rsidRPr="00326C97" w:rsidRDefault="004B5D28" w:rsidP="004B5D28">
            <w:pPr>
              <w:spacing w:line="240" w:lineRule="auto"/>
              <w:textAlignment w:val="baseline"/>
              <w:rPr>
                <w:rFonts w:ascii="Source Sans Pro" w:eastAsia="Times New Roman" w:hAnsi="Source Sans Pro" w:cs="Segoe UI"/>
                <w:sz w:val="18"/>
                <w:szCs w:val="18"/>
                <w:lang w:eastAsia="en-GB"/>
              </w:rPr>
            </w:pPr>
            <w:r w:rsidRPr="00326C97">
              <w:rPr>
                <w:rFonts w:ascii="Source Sans Pro" w:eastAsia="Times New Roman" w:hAnsi="Source Sans Pro"/>
                <w:sz w:val="18"/>
                <w:szCs w:val="18"/>
                <w:lang w:eastAsia="en-GB"/>
              </w:rPr>
              <w:t>Source </w:t>
            </w:r>
          </w:p>
        </w:tc>
        <w:tc>
          <w:tcPr>
            <w:tcW w:w="1545" w:type="dxa"/>
            <w:tcBorders>
              <w:top w:val="single" w:sz="6" w:space="0" w:color="7F7F7F"/>
              <w:left w:val="single" w:sz="6" w:space="0" w:color="7F7F7F"/>
              <w:bottom w:val="single" w:sz="6" w:space="0" w:color="7F7F7F"/>
              <w:right w:val="single" w:sz="6" w:space="0" w:color="7F7F7F"/>
            </w:tcBorders>
            <w:hideMark/>
          </w:tcPr>
          <w:p w14:paraId="228306AD" w14:textId="77777777" w:rsidR="004B5D28" w:rsidRPr="00326C97" w:rsidRDefault="004B5D28" w:rsidP="004B5D28">
            <w:pPr>
              <w:spacing w:line="240" w:lineRule="auto"/>
              <w:textAlignment w:val="baseline"/>
              <w:rPr>
                <w:rFonts w:ascii="Source Sans Pro" w:eastAsia="Times New Roman" w:hAnsi="Source Sans Pro" w:cs="Segoe UI"/>
                <w:sz w:val="18"/>
                <w:szCs w:val="18"/>
                <w:lang w:eastAsia="en-GB"/>
              </w:rPr>
            </w:pPr>
            <w:r w:rsidRPr="00326C97">
              <w:rPr>
                <w:rFonts w:ascii="Source Sans Pro" w:eastAsia="Times New Roman" w:hAnsi="Source Sans Pro"/>
                <w:sz w:val="18"/>
                <w:szCs w:val="18"/>
                <w:lang w:eastAsia="en-GB"/>
              </w:rPr>
              <w:t>Amount </w:t>
            </w:r>
          </w:p>
        </w:tc>
        <w:tc>
          <w:tcPr>
            <w:tcW w:w="1275" w:type="dxa"/>
            <w:tcBorders>
              <w:top w:val="single" w:sz="6" w:space="0" w:color="7F7F7F"/>
              <w:left w:val="single" w:sz="6" w:space="0" w:color="7F7F7F"/>
              <w:bottom w:val="single" w:sz="6" w:space="0" w:color="7F7F7F"/>
              <w:right w:val="single" w:sz="6" w:space="0" w:color="7F7F7F"/>
            </w:tcBorders>
            <w:hideMark/>
          </w:tcPr>
          <w:p w14:paraId="17A3F2E4" w14:textId="77777777" w:rsidR="004B5D28" w:rsidRPr="00326C97" w:rsidRDefault="004B5D28" w:rsidP="004B5D28">
            <w:pPr>
              <w:spacing w:line="240" w:lineRule="auto"/>
              <w:textAlignment w:val="baseline"/>
              <w:rPr>
                <w:rFonts w:ascii="Source Sans Pro" w:eastAsia="Times New Roman" w:hAnsi="Source Sans Pro" w:cs="Segoe UI"/>
                <w:sz w:val="18"/>
                <w:szCs w:val="18"/>
                <w:lang w:eastAsia="en-GB"/>
              </w:rPr>
            </w:pPr>
            <w:r w:rsidRPr="00326C97">
              <w:rPr>
                <w:rFonts w:ascii="Source Sans Pro" w:eastAsia="Times New Roman" w:hAnsi="Source Sans Pro"/>
                <w:sz w:val="18"/>
                <w:szCs w:val="18"/>
                <w:lang w:eastAsia="en-GB"/>
              </w:rPr>
              <w:t>Year </w:t>
            </w:r>
          </w:p>
        </w:tc>
        <w:tc>
          <w:tcPr>
            <w:tcW w:w="2708" w:type="dxa"/>
            <w:tcBorders>
              <w:top w:val="single" w:sz="6" w:space="0" w:color="7F7F7F"/>
              <w:left w:val="single" w:sz="6" w:space="0" w:color="7F7F7F"/>
              <w:bottom w:val="single" w:sz="6" w:space="0" w:color="7F7F7F"/>
              <w:right w:val="single" w:sz="6" w:space="0" w:color="7F7F7F"/>
            </w:tcBorders>
            <w:vAlign w:val="center"/>
            <w:hideMark/>
          </w:tcPr>
          <w:p w14:paraId="07A9D8B8" w14:textId="77777777" w:rsidR="004B5D28" w:rsidRPr="00326C97" w:rsidRDefault="004B5D28" w:rsidP="004B5D28">
            <w:pPr>
              <w:spacing w:line="240" w:lineRule="auto"/>
              <w:textAlignment w:val="baseline"/>
              <w:rPr>
                <w:rFonts w:ascii="Source Sans Pro" w:eastAsia="Times New Roman" w:hAnsi="Source Sans Pro" w:cs="Segoe UI"/>
                <w:sz w:val="18"/>
                <w:szCs w:val="18"/>
                <w:lang w:eastAsia="en-GB"/>
              </w:rPr>
            </w:pPr>
            <w:r w:rsidRPr="00326C97">
              <w:rPr>
                <w:rFonts w:ascii="Source Sans Pro" w:eastAsia="Times New Roman" w:hAnsi="Source Sans Pro"/>
                <w:sz w:val="18"/>
                <w:szCs w:val="18"/>
                <w:lang w:eastAsia="en-GB"/>
              </w:rPr>
              <w:t>Category  </w:t>
            </w:r>
          </w:p>
          <w:p w14:paraId="19EBADB0" w14:textId="77777777" w:rsidR="004B5D28" w:rsidRPr="00326C97" w:rsidRDefault="004B5D28" w:rsidP="004B5D28">
            <w:pPr>
              <w:spacing w:line="240" w:lineRule="auto"/>
              <w:textAlignment w:val="baseline"/>
              <w:rPr>
                <w:rFonts w:ascii="Source Sans Pro" w:eastAsia="Times New Roman" w:hAnsi="Source Sans Pro" w:cs="Segoe UI"/>
                <w:sz w:val="18"/>
                <w:szCs w:val="18"/>
                <w:lang w:eastAsia="en-GB"/>
              </w:rPr>
            </w:pPr>
            <w:r w:rsidRPr="00326C97">
              <w:rPr>
                <w:rFonts w:ascii="Source Sans Pro" w:eastAsia="Times New Roman" w:hAnsi="Source Sans Pro"/>
                <w:sz w:val="16"/>
                <w:szCs w:val="16"/>
                <w:lang w:eastAsia="en-GB"/>
              </w:rPr>
              <w:t xml:space="preserve">(Choose one of the following three: </w:t>
            </w:r>
            <w:r w:rsidRPr="00326C97">
              <w:rPr>
                <w:rFonts w:ascii="Source Sans Pro" w:eastAsia="Times New Roman" w:hAnsi="Source Sans Pro"/>
                <w:b/>
                <w:bCs/>
                <w:sz w:val="16"/>
                <w:szCs w:val="16"/>
                <w:lang w:eastAsia="en-GB"/>
              </w:rPr>
              <w:t>Research, Innovation, Startup)</w:t>
            </w:r>
            <w:r w:rsidRPr="00326C97">
              <w:rPr>
                <w:rFonts w:ascii="Source Sans Pro" w:eastAsia="Times New Roman" w:hAnsi="Source Sans Pro"/>
                <w:sz w:val="16"/>
                <w:szCs w:val="16"/>
                <w:lang w:eastAsia="en-GB"/>
              </w:rPr>
              <w:t> </w:t>
            </w:r>
          </w:p>
        </w:tc>
        <w:tc>
          <w:tcPr>
            <w:tcW w:w="2410" w:type="dxa"/>
            <w:tcBorders>
              <w:top w:val="single" w:sz="6" w:space="0" w:color="7F7F7F"/>
              <w:left w:val="single" w:sz="6" w:space="0" w:color="7F7F7F"/>
              <w:bottom w:val="single" w:sz="6" w:space="0" w:color="7F7F7F"/>
              <w:right w:val="single" w:sz="6" w:space="0" w:color="7F7F7F"/>
            </w:tcBorders>
            <w:hideMark/>
          </w:tcPr>
          <w:p w14:paraId="0172FE2D" w14:textId="77777777" w:rsidR="004B5D28" w:rsidRPr="00326C97" w:rsidRDefault="004B5D28" w:rsidP="004B5D28">
            <w:pPr>
              <w:spacing w:line="240" w:lineRule="auto"/>
              <w:textAlignment w:val="baseline"/>
              <w:rPr>
                <w:rFonts w:ascii="Source Sans Pro" w:eastAsia="Times New Roman" w:hAnsi="Source Sans Pro" w:cs="Segoe UI"/>
                <w:sz w:val="18"/>
                <w:szCs w:val="18"/>
                <w:lang w:eastAsia="en-GB"/>
              </w:rPr>
            </w:pPr>
            <w:r w:rsidRPr="00326C97">
              <w:rPr>
                <w:rFonts w:ascii="Source Sans Pro" w:eastAsia="Times New Roman" w:hAnsi="Source Sans Pro"/>
                <w:sz w:val="18"/>
                <w:szCs w:val="18"/>
                <w:lang w:eastAsia="en-GB"/>
              </w:rPr>
              <w:t>Links to media announcements (if available) </w:t>
            </w:r>
          </w:p>
        </w:tc>
      </w:tr>
      <w:tr w:rsidR="004B5D28" w:rsidRPr="00326C97" w14:paraId="56ECAA1E" w14:textId="77777777" w:rsidTr="004B5D28">
        <w:trPr>
          <w:trHeight w:val="300"/>
        </w:trPr>
        <w:tc>
          <w:tcPr>
            <w:tcW w:w="1410" w:type="dxa"/>
            <w:tcBorders>
              <w:top w:val="single" w:sz="6" w:space="0" w:color="7F7F7F"/>
              <w:left w:val="single" w:sz="6" w:space="0" w:color="7F7F7F"/>
              <w:bottom w:val="single" w:sz="6" w:space="0" w:color="7F7F7F"/>
              <w:right w:val="single" w:sz="6" w:space="0" w:color="7F7F7F"/>
            </w:tcBorders>
            <w:hideMark/>
          </w:tcPr>
          <w:p w14:paraId="5DE07630" w14:textId="77777777" w:rsidR="004B5D28" w:rsidRPr="00326C97" w:rsidRDefault="004B5D28" w:rsidP="004B5D28">
            <w:pPr>
              <w:spacing w:line="240" w:lineRule="auto"/>
              <w:ind w:left="135"/>
              <w:textAlignment w:val="baseline"/>
              <w:rPr>
                <w:rFonts w:ascii="Source Sans Pro" w:eastAsia="Times New Roman" w:hAnsi="Source Sans Pro" w:cs="Segoe UI"/>
                <w:sz w:val="18"/>
                <w:szCs w:val="18"/>
                <w:lang w:eastAsia="en-GB"/>
              </w:rPr>
            </w:pP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lang w:eastAsia="en-GB"/>
              </w:rPr>
              <w:t> </w:t>
            </w:r>
          </w:p>
        </w:tc>
        <w:tc>
          <w:tcPr>
            <w:tcW w:w="1545" w:type="dxa"/>
            <w:tcBorders>
              <w:top w:val="single" w:sz="6" w:space="0" w:color="7F7F7F"/>
              <w:left w:val="single" w:sz="6" w:space="0" w:color="7F7F7F"/>
              <w:bottom w:val="single" w:sz="6" w:space="0" w:color="7F7F7F"/>
              <w:right w:val="single" w:sz="6" w:space="0" w:color="7F7F7F"/>
            </w:tcBorders>
            <w:hideMark/>
          </w:tcPr>
          <w:p w14:paraId="0722F53B" w14:textId="77777777" w:rsidR="004B5D28" w:rsidRPr="00326C97" w:rsidRDefault="004B5D28" w:rsidP="004B5D28">
            <w:pPr>
              <w:spacing w:line="240" w:lineRule="auto"/>
              <w:ind w:left="195"/>
              <w:textAlignment w:val="baseline"/>
              <w:rPr>
                <w:rFonts w:ascii="Source Sans Pro" w:eastAsia="Times New Roman" w:hAnsi="Source Sans Pro" w:cs="Segoe UI"/>
                <w:sz w:val="18"/>
                <w:szCs w:val="18"/>
                <w:lang w:eastAsia="en-GB"/>
              </w:rPr>
            </w:pP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lang w:eastAsia="en-GB"/>
              </w:rPr>
              <w:t> </w:t>
            </w:r>
          </w:p>
        </w:tc>
        <w:tc>
          <w:tcPr>
            <w:tcW w:w="1275" w:type="dxa"/>
            <w:tcBorders>
              <w:top w:val="single" w:sz="6" w:space="0" w:color="7F7F7F"/>
              <w:left w:val="single" w:sz="6" w:space="0" w:color="7F7F7F"/>
              <w:bottom w:val="single" w:sz="6" w:space="0" w:color="7F7F7F"/>
              <w:right w:val="single" w:sz="6" w:space="0" w:color="7F7F7F"/>
            </w:tcBorders>
            <w:hideMark/>
          </w:tcPr>
          <w:p w14:paraId="632695DF" w14:textId="77777777" w:rsidR="004B5D28" w:rsidRPr="00326C97" w:rsidRDefault="004B5D28" w:rsidP="004B5D28">
            <w:pPr>
              <w:spacing w:line="240" w:lineRule="auto"/>
              <w:textAlignment w:val="baseline"/>
              <w:rPr>
                <w:rFonts w:ascii="Source Sans Pro" w:eastAsia="Times New Roman" w:hAnsi="Source Sans Pro" w:cs="Segoe UI"/>
                <w:sz w:val="18"/>
                <w:szCs w:val="18"/>
                <w:lang w:eastAsia="en-GB"/>
              </w:rPr>
            </w:pPr>
            <w:r w:rsidRPr="00326C97">
              <w:rPr>
                <w:rFonts w:ascii="Source Sans Pro" w:eastAsia="Times New Roman" w:hAnsi="Source Sans Pro"/>
                <w:lang w:eastAsia="en-GB"/>
              </w:rPr>
              <w:t xml:space="preserve">  </w:t>
            </w: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lang w:eastAsia="en-GB"/>
              </w:rPr>
              <w:t> </w:t>
            </w:r>
          </w:p>
        </w:tc>
        <w:tc>
          <w:tcPr>
            <w:tcW w:w="2708" w:type="dxa"/>
            <w:tcBorders>
              <w:top w:val="single" w:sz="6" w:space="0" w:color="7F7F7F"/>
              <w:left w:val="single" w:sz="6" w:space="0" w:color="7F7F7F"/>
              <w:bottom w:val="single" w:sz="6" w:space="0" w:color="7F7F7F"/>
              <w:right w:val="single" w:sz="6" w:space="0" w:color="7F7F7F"/>
            </w:tcBorders>
            <w:hideMark/>
          </w:tcPr>
          <w:p w14:paraId="5A508A1D" w14:textId="77777777" w:rsidR="004B5D28" w:rsidRPr="00326C97" w:rsidRDefault="004B5D28" w:rsidP="004B5D28">
            <w:pPr>
              <w:spacing w:line="240" w:lineRule="auto"/>
              <w:ind w:left="195"/>
              <w:textAlignment w:val="baseline"/>
              <w:rPr>
                <w:rFonts w:ascii="Source Sans Pro" w:eastAsia="Times New Roman" w:hAnsi="Source Sans Pro" w:cs="Segoe UI"/>
                <w:sz w:val="18"/>
                <w:szCs w:val="18"/>
                <w:lang w:eastAsia="en-GB"/>
              </w:rPr>
            </w:pP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lang w:eastAsia="en-GB"/>
              </w:rPr>
              <w:t> </w:t>
            </w:r>
          </w:p>
        </w:tc>
        <w:tc>
          <w:tcPr>
            <w:tcW w:w="2410" w:type="dxa"/>
            <w:tcBorders>
              <w:top w:val="single" w:sz="6" w:space="0" w:color="7F7F7F"/>
              <w:left w:val="single" w:sz="6" w:space="0" w:color="7F7F7F"/>
              <w:bottom w:val="single" w:sz="6" w:space="0" w:color="7F7F7F"/>
              <w:right w:val="single" w:sz="6" w:space="0" w:color="7F7F7F"/>
            </w:tcBorders>
            <w:hideMark/>
          </w:tcPr>
          <w:p w14:paraId="5ECF6F46" w14:textId="77777777" w:rsidR="004B5D28" w:rsidRPr="00326C97" w:rsidRDefault="004B5D28" w:rsidP="004B5D28">
            <w:pPr>
              <w:spacing w:line="240" w:lineRule="auto"/>
              <w:ind w:left="195"/>
              <w:textAlignment w:val="baseline"/>
              <w:rPr>
                <w:rFonts w:ascii="Source Sans Pro" w:eastAsia="Times New Roman" w:hAnsi="Source Sans Pro" w:cs="Segoe UI"/>
                <w:sz w:val="18"/>
                <w:szCs w:val="18"/>
                <w:lang w:eastAsia="en-GB"/>
              </w:rPr>
            </w:pPr>
            <w:r w:rsidRPr="00326C97">
              <w:rPr>
                <w:rFonts w:ascii="Source Sans Pro" w:eastAsia="Times New Roman" w:hAnsi="Source Sans Pro"/>
                <w:lang w:eastAsia="en-GB"/>
              </w:rPr>
              <w:t> </w:t>
            </w:r>
          </w:p>
        </w:tc>
      </w:tr>
      <w:tr w:rsidR="004B5D28" w:rsidRPr="00326C97" w14:paraId="6EFA188B" w14:textId="77777777" w:rsidTr="004B5D28">
        <w:trPr>
          <w:trHeight w:val="300"/>
        </w:trPr>
        <w:tc>
          <w:tcPr>
            <w:tcW w:w="1410" w:type="dxa"/>
            <w:tcBorders>
              <w:top w:val="single" w:sz="6" w:space="0" w:color="7F7F7F"/>
              <w:left w:val="single" w:sz="6" w:space="0" w:color="7F7F7F"/>
              <w:bottom w:val="single" w:sz="6" w:space="0" w:color="7F7F7F"/>
              <w:right w:val="single" w:sz="6" w:space="0" w:color="7F7F7F"/>
            </w:tcBorders>
            <w:hideMark/>
          </w:tcPr>
          <w:p w14:paraId="50472AFF" w14:textId="77777777" w:rsidR="004B5D28" w:rsidRPr="00326C97" w:rsidRDefault="004B5D28" w:rsidP="004B5D28">
            <w:pPr>
              <w:spacing w:line="240" w:lineRule="auto"/>
              <w:ind w:left="135"/>
              <w:textAlignment w:val="baseline"/>
              <w:rPr>
                <w:rFonts w:ascii="Source Sans Pro" w:eastAsia="Times New Roman" w:hAnsi="Source Sans Pro" w:cs="Segoe UI"/>
                <w:sz w:val="18"/>
                <w:szCs w:val="18"/>
                <w:lang w:eastAsia="en-GB"/>
              </w:rPr>
            </w:pP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lang w:eastAsia="en-GB"/>
              </w:rPr>
              <w:t> </w:t>
            </w:r>
          </w:p>
        </w:tc>
        <w:tc>
          <w:tcPr>
            <w:tcW w:w="1545" w:type="dxa"/>
            <w:tcBorders>
              <w:top w:val="single" w:sz="6" w:space="0" w:color="7F7F7F"/>
              <w:left w:val="single" w:sz="6" w:space="0" w:color="7F7F7F"/>
              <w:bottom w:val="single" w:sz="6" w:space="0" w:color="7F7F7F"/>
              <w:right w:val="single" w:sz="6" w:space="0" w:color="7F7F7F"/>
            </w:tcBorders>
            <w:hideMark/>
          </w:tcPr>
          <w:p w14:paraId="55495A44" w14:textId="77777777" w:rsidR="004B5D28" w:rsidRPr="00326C97" w:rsidRDefault="004B5D28" w:rsidP="004B5D28">
            <w:pPr>
              <w:spacing w:line="240" w:lineRule="auto"/>
              <w:ind w:left="195"/>
              <w:textAlignment w:val="baseline"/>
              <w:rPr>
                <w:rFonts w:ascii="Source Sans Pro" w:eastAsia="Times New Roman" w:hAnsi="Source Sans Pro" w:cs="Segoe UI"/>
                <w:sz w:val="18"/>
                <w:szCs w:val="18"/>
                <w:lang w:eastAsia="en-GB"/>
              </w:rPr>
            </w:pP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lang w:eastAsia="en-GB"/>
              </w:rPr>
              <w:t> </w:t>
            </w:r>
          </w:p>
        </w:tc>
        <w:tc>
          <w:tcPr>
            <w:tcW w:w="1275" w:type="dxa"/>
            <w:tcBorders>
              <w:top w:val="single" w:sz="6" w:space="0" w:color="7F7F7F"/>
              <w:left w:val="single" w:sz="6" w:space="0" w:color="7F7F7F"/>
              <w:bottom w:val="single" w:sz="6" w:space="0" w:color="7F7F7F"/>
              <w:right w:val="single" w:sz="6" w:space="0" w:color="7F7F7F"/>
            </w:tcBorders>
            <w:hideMark/>
          </w:tcPr>
          <w:p w14:paraId="7A18D68A" w14:textId="77777777" w:rsidR="004B5D28" w:rsidRPr="00326C97" w:rsidRDefault="004B5D28" w:rsidP="004B5D28">
            <w:pPr>
              <w:spacing w:line="240" w:lineRule="auto"/>
              <w:textAlignment w:val="baseline"/>
              <w:rPr>
                <w:rFonts w:ascii="Source Sans Pro" w:eastAsia="Times New Roman" w:hAnsi="Source Sans Pro" w:cs="Segoe UI"/>
                <w:sz w:val="18"/>
                <w:szCs w:val="18"/>
                <w:lang w:eastAsia="en-GB"/>
              </w:rPr>
            </w:pPr>
            <w:r w:rsidRPr="00326C97">
              <w:rPr>
                <w:rFonts w:ascii="Source Sans Pro" w:eastAsia="Times New Roman" w:hAnsi="Source Sans Pro"/>
                <w:lang w:eastAsia="en-GB"/>
              </w:rPr>
              <w:t xml:space="preserve">  </w:t>
            </w: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lang w:eastAsia="en-GB"/>
              </w:rPr>
              <w:t> </w:t>
            </w:r>
          </w:p>
        </w:tc>
        <w:tc>
          <w:tcPr>
            <w:tcW w:w="2708" w:type="dxa"/>
            <w:tcBorders>
              <w:top w:val="single" w:sz="6" w:space="0" w:color="7F7F7F"/>
              <w:left w:val="single" w:sz="6" w:space="0" w:color="7F7F7F"/>
              <w:bottom w:val="single" w:sz="6" w:space="0" w:color="7F7F7F"/>
              <w:right w:val="single" w:sz="6" w:space="0" w:color="7F7F7F"/>
            </w:tcBorders>
            <w:hideMark/>
          </w:tcPr>
          <w:p w14:paraId="25EB654B" w14:textId="77777777" w:rsidR="004B5D28" w:rsidRPr="00326C97" w:rsidRDefault="004B5D28" w:rsidP="004B5D28">
            <w:pPr>
              <w:spacing w:line="240" w:lineRule="auto"/>
              <w:ind w:left="195"/>
              <w:textAlignment w:val="baseline"/>
              <w:rPr>
                <w:rFonts w:ascii="Source Sans Pro" w:eastAsia="Times New Roman" w:hAnsi="Source Sans Pro" w:cs="Segoe UI"/>
                <w:sz w:val="18"/>
                <w:szCs w:val="18"/>
                <w:lang w:eastAsia="en-GB"/>
              </w:rPr>
            </w:pP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lang w:eastAsia="en-GB"/>
              </w:rPr>
              <w:t> </w:t>
            </w:r>
          </w:p>
        </w:tc>
        <w:tc>
          <w:tcPr>
            <w:tcW w:w="2410" w:type="dxa"/>
            <w:tcBorders>
              <w:top w:val="single" w:sz="6" w:space="0" w:color="7F7F7F"/>
              <w:left w:val="single" w:sz="6" w:space="0" w:color="7F7F7F"/>
              <w:bottom w:val="single" w:sz="6" w:space="0" w:color="7F7F7F"/>
              <w:right w:val="single" w:sz="6" w:space="0" w:color="7F7F7F"/>
            </w:tcBorders>
            <w:hideMark/>
          </w:tcPr>
          <w:p w14:paraId="5299BD25" w14:textId="77777777" w:rsidR="004B5D28" w:rsidRPr="00326C97" w:rsidRDefault="004B5D28" w:rsidP="004B5D28">
            <w:pPr>
              <w:spacing w:line="240" w:lineRule="auto"/>
              <w:ind w:left="195"/>
              <w:textAlignment w:val="baseline"/>
              <w:rPr>
                <w:rFonts w:ascii="Source Sans Pro" w:eastAsia="Times New Roman" w:hAnsi="Source Sans Pro" w:cs="Segoe UI"/>
                <w:sz w:val="18"/>
                <w:szCs w:val="18"/>
                <w:lang w:eastAsia="en-GB"/>
              </w:rPr>
            </w:pPr>
            <w:r w:rsidRPr="00326C97">
              <w:rPr>
                <w:rFonts w:ascii="Source Sans Pro" w:eastAsia="Times New Roman" w:hAnsi="Source Sans Pro"/>
                <w:lang w:eastAsia="en-GB"/>
              </w:rPr>
              <w:t> </w:t>
            </w:r>
          </w:p>
        </w:tc>
      </w:tr>
      <w:tr w:rsidR="004B5D28" w:rsidRPr="00326C97" w14:paraId="5DFC99CE" w14:textId="77777777" w:rsidTr="004B5D28">
        <w:trPr>
          <w:trHeight w:val="300"/>
        </w:trPr>
        <w:tc>
          <w:tcPr>
            <w:tcW w:w="1410" w:type="dxa"/>
            <w:tcBorders>
              <w:top w:val="single" w:sz="6" w:space="0" w:color="7F7F7F"/>
              <w:left w:val="single" w:sz="6" w:space="0" w:color="7F7F7F"/>
              <w:bottom w:val="single" w:sz="6" w:space="0" w:color="7F7F7F"/>
              <w:right w:val="single" w:sz="6" w:space="0" w:color="7F7F7F"/>
            </w:tcBorders>
            <w:hideMark/>
          </w:tcPr>
          <w:p w14:paraId="0B8C801D" w14:textId="77777777" w:rsidR="004B5D28" w:rsidRPr="00326C97" w:rsidRDefault="004B5D28" w:rsidP="004B5D28">
            <w:pPr>
              <w:spacing w:line="240" w:lineRule="auto"/>
              <w:ind w:left="135"/>
              <w:textAlignment w:val="baseline"/>
              <w:rPr>
                <w:rFonts w:ascii="Source Sans Pro" w:eastAsia="Times New Roman" w:hAnsi="Source Sans Pro" w:cs="Segoe UI"/>
                <w:sz w:val="18"/>
                <w:szCs w:val="18"/>
                <w:lang w:eastAsia="en-GB"/>
              </w:rPr>
            </w:pP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lang w:eastAsia="en-GB"/>
              </w:rPr>
              <w:t> </w:t>
            </w:r>
          </w:p>
        </w:tc>
        <w:tc>
          <w:tcPr>
            <w:tcW w:w="1545" w:type="dxa"/>
            <w:tcBorders>
              <w:top w:val="single" w:sz="6" w:space="0" w:color="7F7F7F"/>
              <w:left w:val="single" w:sz="6" w:space="0" w:color="7F7F7F"/>
              <w:bottom w:val="single" w:sz="6" w:space="0" w:color="7F7F7F"/>
              <w:right w:val="single" w:sz="6" w:space="0" w:color="7F7F7F"/>
            </w:tcBorders>
            <w:hideMark/>
          </w:tcPr>
          <w:p w14:paraId="281B9681" w14:textId="77777777" w:rsidR="004B5D28" w:rsidRPr="00326C97" w:rsidRDefault="004B5D28" w:rsidP="004B5D28">
            <w:pPr>
              <w:spacing w:line="240" w:lineRule="auto"/>
              <w:ind w:left="195"/>
              <w:textAlignment w:val="baseline"/>
              <w:rPr>
                <w:rFonts w:ascii="Source Sans Pro" w:eastAsia="Times New Roman" w:hAnsi="Source Sans Pro" w:cs="Segoe UI"/>
                <w:sz w:val="18"/>
                <w:szCs w:val="18"/>
                <w:lang w:eastAsia="en-GB"/>
              </w:rPr>
            </w:pP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lang w:eastAsia="en-GB"/>
              </w:rPr>
              <w:t> </w:t>
            </w:r>
          </w:p>
        </w:tc>
        <w:tc>
          <w:tcPr>
            <w:tcW w:w="1275" w:type="dxa"/>
            <w:tcBorders>
              <w:top w:val="single" w:sz="6" w:space="0" w:color="7F7F7F"/>
              <w:left w:val="single" w:sz="6" w:space="0" w:color="7F7F7F"/>
              <w:bottom w:val="single" w:sz="6" w:space="0" w:color="7F7F7F"/>
              <w:right w:val="single" w:sz="6" w:space="0" w:color="7F7F7F"/>
            </w:tcBorders>
            <w:hideMark/>
          </w:tcPr>
          <w:p w14:paraId="45698EA8" w14:textId="77777777" w:rsidR="004B5D28" w:rsidRPr="00326C97" w:rsidRDefault="004B5D28" w:rsidP="004B5D28">
            <w:pPr>
              <w:spacing w:line="240" w:lineRule="auto"/>
              <w:textAlignment w:val="baseline"/>
              <w:rPr>
                <w:rFonts w:ascii="Source Sans Pro" w:eastAsia="Times New Roman" w:hAnsi="Source Sans Pro" w:cs="Segoe UI"/>
                <w:sz w:val="18"/>
                <w:szCs w:val="18"/>
                <w:lang w:eastAsia="en-GB"/>
              </w:rPr>
            </w:pPr>
            <w:r w:rsidRPr="00326C97">
              <w:rPr>
                <w:rFonts w:ascii="Source Sans Pro" w:eastAsia="Times New Roman" w:hAnsi="Source Sans Pro"/>
                <w:lang w:eastAsia="en-GB"/>
              </w:rPr>
              <w:t xml:space="preserve">  </w:t>
            </w: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lang w:eastAsia="en-GB"/>
              </w:rPr>
              <w:t> </w:t>
            </w:r>
          </w:p>
        </w:tc>
        <w:tc>
          <w:tcPr>
            <w:tcW w:w="2708" w:type="dxa"/>
            <w:tcBorders>
              <w:top w:val="single" w:sz="6" w:space="0" w:color="7F7F7F"/>
              <w:left w:val="single" w:sz="6" w:space="0" w:color="7F7F7F"/>
              <w:bottom w:val="single" w:sz="6" w:space="0" w:color="7F7F7F"/>
              <w:right w:val="single" w:sz="6" w:space="0" w:color="7F7F7F"/>
            </w:tcBorders>
            <w:hideMark/>
          </w:tcPr>
          <w:p w14:paraId="7D929AEB" w14:textId="77777777" w:rsidR="004B5D28" w:rsidRPr="00326C97" w:rsidRDefault="004B5D28" w:rsidP="004B5D28">
            <w:pPr>
              <w:spacing w:line="240" w:lineRule="auto"/>
              <w:ind w:left="195"/>
              <w:textAlignment w:val="baseline"/>
              <w:rPr>
                <w:rFonts w:ascii="Source Sans Pro" w:eastAsia="Times New Roman" w:hAnsi="Source Sans Pro" w:cs="Segoe UI"/>
                <w:sz w:val="18"/>
                <w:szCs w:val="18"/>
                <w:lang w:eastAsia="en-GB"/>
              </w:rPr>
            </w:pP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shd w:val="clear" w:color="auto" w:fill="E1E3E6"/>
                <w:lang w:eastAsia="en-GB"/>
              </w:rPr>
              <w:t> </w:t>
            </w:r>
            <w:r w:rsidRPr="00326C97">
              <w:rPr>
                <w:rFonts w:ascii="Source Sans Pro" w:eastAsia="Times New Roman" w:hAnsi="Source Sans Pro"/>
                <w:lang w:eastAsia="en-GB"/>
              </w:rPr>
              <w:t> </w:t>
            </w:r>
          </w:p>
        </w:tc>
        <w:tc>
          <w:tcPr>
            <w:tcW w:w="2410" w:type="dxa"/>
            <w:tcBorders>
              <w:top w:val="single" w:sz="6" w:space="0" w:color="7F7F7F"/>
              <w:left w:val="single" w:sz="6" w:space="0" w:color="7F7F7F"/>
              <w:bottom w:val="single" w:sz="6" w:space="0" w:color="7F7F7F"/>
              <w:right w:val="single" w:sz="6" w:space="0" w:color="7F7F7F"/>
            </w:tcBorders>
            <w:hideMark/>
          </w:tcPr>
          <w:p w14:paraId="7C4E2C0B" w14:textId="77777777" w:rsidR="004B5D28" w:rsidRPr="00326C97" w:rsidRDefault="004B5D28" w:rsidP="004B5D28">
            <w:pPr>
              <w:spacing w:line="240" w:lineRule="auto"/>
              <w:ind w:left="195"/>
              <w:textAlignment w:val="baseline"/>
              <w:rPr>
                <w:rFonts w:ascii="Source Sans Pro" w:eastAsia="Times New Roman" w:hAnsi="Source Sans Pro" w:cs="Segoe UI"/>
                <w:sz w:val="18"/>
                <w:szCs w:val="18"/>
                <w:lang w:eastAsia="en-GB"/>
              </w:rPr>
            </w:pPr>
            <w:r w:rsidRPr="00326C97">
              <w:rPr>
                <w:rFonts w:ascii="Source Sans Pro" w:eastAsia="Times New Roman" w:hAnsi="Source Sans Pro"/>
                <w:lang w:eastAsia="en-GB"/>
              </w:rPr>
              <w:t> </w:t>
            </w:r>
          </w:p>
        </w:tc>
      </w:tr>
      <w:tr w:rsidR="004B5D28" w:rsidRPr="00326C97" w14:paraId="69311A08" w14:textId="77777777" w:rsidTr="004B5D28">
        <w:trPr>
          <w:trHeight w:val="300"/>
        </w:trPr>
        <w:tc>
          <w:tcPr>
            <w:tcW w:w="9348" w:type="dxa"/>
            <w:gridSpan w:val="5"/>
            <w:tcBorders>
              <w:top w:val="single" w:sz="6" w:space="0" w:color="7F7F7F"/>
              <w:left w:val="single" w:sz="6" w:space="0" w:color="7F7F7F"/>
              <w:bottom w:val="single" w:sz="6" w:space="0" w:color="7F7F7F"/>
              <w:right w:val="single" w:sz="6" w:space="0" w:color="7F7F7F"/>
            </w:tcBorders>
            <w:shd w:val="clear" w:color="auto" w:fill="D9D9D9"/>
            <w:hideMark/>
          </w:tcPr>
          <w:p w14:paraId="3EA55EC2" w14:textId="77777777" w:rsidR="004B5D28" w:rsidRPr="00326C97" w:rsidRDefault="004B5D28" w:rsidP="004B5D28">
            <w:pPr>
              <w:spacing w:line="240" w:lineRule="auto"/>
              <w:textAlignment w:val="baseline"/>
              <w:rPr>
                <w:rFonts w:ascii="Source Sans Pro" w:eastAsia="Times New Roman" w:hAnsi="Source Sans Pro" w:cs="Segoe UI"/>
                <w:sz w:val="18"/>
                <w:szCs w:val="18"/>
                <w:lang w:eastAsia="en-GB"/>
              </w:rPr>
            </w:pPr>
            <w:r w:rsidRPr="00326C97">
              <w:rPr>
                <w:rFonts w:ascii="Source Sans Pro" w:eastAsia="Times New Roman" w:hAnsi="Source Sans Pro"/>
                <w:b/>
                <w:bCs/>
                <w:lang w:eastAsia="en-GB"/>
              </w:rPr>
              <w:t>Total amount in CHF: </w:t>
            </w:r>
            <w:r w:rsidRPr="00326C97">
              <w:rPr>
                <w:rFonts w:ascii="Source Sans Pro" w:eastAsia="Times New Roman" w:hAnsi="Source Sans Pro"/>
                <w:lang w:eastAsia="en-GB"/>
              </w:rPr>
              <w:t> </w:t>
            </w:r>
          </w:p>
        </w:tc>
      </w:tr>
    </w:tbl>
    <w:p w14:paraId="2F2690D0" w14:textId="54D27621" w:rsidR="00377AF7" w:rsidRPr="00326C97" w:rsidRDefault="005E04E4" w:rsidP="004A0BD8">
      <w:pPr>
        <w:pStyle w:val="berschrift1"/>
        <w:rPr>
          <w:rFonts w:ascii="Source Sans Pro" w:hAnsi="Source Sans Pro"/>
        </w:rPr>
      </w:pPr>
      <w:r w:rsidRPr="00326C97">
        <w:rPr>
          <w:rFonts w:ascii="Source Sans Pro" w:hAnsi="Source Sans Pro"/>
        </w:rPr>
        <w:t>Commercialization steps</w:t>
      </w:r>
    </w:p>
    <w:p w14:paraId="674CAFD0" w14:textId="24012961" w:rsidR="0040703F" w:rsidRPr="00326C97" w:rsidRDefault="004D4434" w:rsidP="0040703F">
      <w:pPr>
        <w:pStyle w:val="berschrift2"/>
        <w:rPr>
          <w:rFonts w:ascii="Source Sans Pro" w:hAnsi="Source Sans Pro"/>
        </w:rPr>
      </w:pPr>
      <w:bookmarkStart w:id="13" w:name="OLE_LINK5"/>
      <w:bookmarkStart w:id="14" w:name="OLE_LINK6"/>
      <w:r w:rsidRPr="00326C97">
        <w:rPr>
          <w:rFonts w:ascii="Source Sans Pro" w:hAnsi="Source Sans Pro"/>
        </w:rPr>
        <w:t>Intellectual property</w:t>
      </w:r>
    </w:p>
    <w:p w14:paraId="4C75C521" w14:textId="52D2D766" w:rsidR="00920552" w:rsidRPr="00326C97" w:rsidRDefault="00920552" w:rsidP="00920552">
      <w:pPr>
        <w:rPr>
          <w:rFonts w:ascii="Source Sans Pro" w:hAnsi="Source Sans Pro"/>
          <w:lang w:val="en-GB"/>
        </w:rPr>
      </w:pPr>
      <w:r w:rsidRPr="00326C97">
        <w:rPr>
          <w:rFonts w:ascii="Source Sans Pro" w:hAnsi="Source Sans Pro"/>
          <w:lang w:val="en-GB"/>
        </w:rPr>
        <w:t>What intellectual property did you create? Did you file a</w:t>
      </w:r>
      <w:r w:rsidR="004D4434" w:rsidRPr="00326C97">
        <w:rPr>
          <w:rFonts w:ascii="Source Sans Pro" w:hAnsi="Source Sans Pro"/>
          <w:lang w:val="en-GB"/>
        </w:rPr>
        <w:t xml:space="preserve">n inventor’s share, a </w:t>
      </w:r>
      <w:r w:rsidRPr="00326C97">
        <w:rPr>
          <w:rFonts w:ascii="Source Sans Pro" w:hAnsi="Source Sans Pro"/>
          <w:lang w:val="en-GB"/>
        </w:rPr>
        <w:t xml:space="preserve">patent, trademark etc. or are you in the process of filing it? </w:t>
      </w:r>
    </w:p>
    <w:p w14:paraId="230246E5" w14:textId="558341BE" w:rsidR="00920552" w:rsidRPr="00326C97" w:rsidRDefault="00920552" w:rsidP="008E05F7">
      <w:pPr>
        <w:spacing w:before="120"/>
        <w:rPr>
          <w:rFonts w:ascii="Source Sans Pro" w:hAnsi="Source Sans Pro"/>
          <w:noProof/>
        </w:rPr>
      </w:pPr>
      <w:r w:rsidRPr="00326C97">
        <w:rPr>
          <w:rFonts w:ascii="Source Sans Pro" w:hAnsi="Source Sans Pro"/>
          <w:noProof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326C97">
        <w:rPr>
          <w:rFonts w:ascii="Source Sans Pro" w:hAnsi="Source Sans Pro"/>
          <w:noProof/>
        </w:rPr>
        <w:instrText xml:space="preserve"> FORMTEXT </w:instrText>
      </w:r>
      <w:r w:rsidRPr="00326C97">
        <w:rPr>
          <w:rFonts w:ascii="Source Sans Pro" w:hAnsi="Source Sans Pro"/>
          <w:noProof/>
        </w:rPr>
      </w:r>
      <w:r w:rsidRPr="00326C97">
        <w:rPr>
          <w:rFonts w:ascii="Source Sans Pro" w:hAnsi="Source Sans Pro"/>
          <w:noProof/>
        </w:rPr>
        <w:fldChar w:fldCharType="separate"/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fldChar w:fldCharType="end"/>
      </w:r>
    </w:p>
    <w:p w14:paraId="038D9EC9" w14:textId="7E9E0C03" w:rsidR="008E05F7" w:rsidRPr="00326C97" w:rsidRDefault="008E05F7" w:rsidP="008E05F7">
      <w:pPr>
        <w:pStyle w:val="berschrift2"/>
        <w:rPr>
          <w:rFonts w:ascii="Source Sans Pro" w:hAnsi="Source Sans Pro"/>
        </w:rPr>
      </w:pPr>
      <w:r w:rsidRPr="00326C97">
        <w:rPr>
          <w:rFonts w:ascii="Source Sans Pro" w:hAnsi="Source Sans Pro"/>
        </w:rPr>
        <w:t>License agreement</w:t>
      </w:r>
    </w:p>
    <w:p w14:paraId="32DC675A" w14:textId="103FC1F5" w:rsidR="00920552" w:rsidRPr="00326C97" w:rsidRDefault="00920552" w:rsidP="0040703F">
      <w:pPr>
        <w:rPr>
          <w:rFonts w:ascii="Source Sans Pro" w:hAnsi="Source Sans Pro"/>
          <w:lang w:val="en-GB"/>
        </w:rPr>
      </w:pPr>
      <w:r w:rsidRPr="00326C97">
        <w:rPr>
          <w:rFonts w:ascii="Source Sans Pro" w:hAnsi="Source Sans Pro"/>
          <w:lang w:val="en-GB"/>
        </w:rPr>
        <w:t xml:space="preserve">What is the status on the potential licence agreement with </w:t>
      </w:r>
      <w:proofErr w:type="spellStart"/>
      <w:r w:rsidRPr="00326C97">
        <w:rPr>
          <w:rFonts w:ascii="Source Sans Pro" w:hAnsi="Source Sans Pro"/>
          <w:lang w:val="en-GB"/>
        </w:rPr>
        <w:t>Unitectra</w:t>
      </w:r>
      <w:proofErr w:type="spellEnd"/>
      <w:r w:rsidRPr="00326C97">
        <w:rPr>
          <w:rFonts w:ascii="Source Sans Pro" w:hAnsi="Source Sans Pro"/>
          <w:lang w:val="en-GB"/>
        </w:rPr>
        <w:t>?</w:t>
      </w:r>
    </w:p>
    <w:bookmarkStart w:id="15" w:name="OLE_LINK7"/>
    <w:bookmarkStart w:id="16" w:name="OLE_LINK8"/>
    <w:bookmarkStart w:id="17" w:name="OLE_LINK9"/>
    <w:p w14:paraId="3289A80D" w14:textId="158C10C0" w:rsidR="00B025F8" w:rsidRPr="00326C97" w:rsidRDefault="00840875" w:rsidP="00840875">
      <w:pPr>
        <w:spacing w:before="120"/>
        <w:rPr>
          <w:rFonts w:ascii="Source Sans Pro" w:hAnsi="Source Sans Pro"/>
          <w:noProof/>
        </w:rPr>
      </w:pPr>
      <w:r w:rsidRPr="00326C97">
        <w:rPr>
          <w:rFonts w:ascii="Source Sans Pro" w:hAnsi="Source Sans Pro"/>
          <w:noProof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326C97">
        <w:rPr>
          <w:rFonts w:ascii="Source Sans Pro" w:hAnsi="Source Sans Pro"/>
          <w:noProof/>
        </w:rPr>
        <w:instrText xml:space="preserve"> FORMTEXT </w:instrText>
      </w:r>
      <w:r w:rsidRPr="00326C97">
        <w:rPr>
          <w:rFonts w:ascii="Source Sans Pro" w:hAnsi="Source Sans Pro"/>
          <w:noProof/>
        </w:rPr>
      </w:r>
      <w:r w:rsidRPr="00326C97">
        <w:rPr>
          <w:rFonts w:ascii="Source Sans Pro" w:hAnsi="Source Sans Pro"/>
          <w:noProof/>
        </w:rPr>
        <w:fldChar w:fldCharType="separate"/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fldChar w:fldCharType="end"/>
      </w:r>
    </w:p>
    <w:p w14:paraId="146C0B44" w14:textId="701722A6" w:rsidR="00B025F8" w:rsidRPr="00326C97" w:rsidRDefault="00EF2BA2" w:rsidP="00B025F8">
      <w:pPr>
        <w:pStyle w:val="berschrift2"/>
        <w:rPr>
          <w:rFonts w:ascii="Source Sans Pro" w:hAnsi="Source Sans Pro"/>
        </w:rPr>
      </w:pPr>
      <w:r w:rsidRPr="00326C97">
        <w:rPr>
          <w:rFonts w:ascii="Source Sans Pro" w:hAnsi="Source Sans Pro"/>
        </w:rPr>
        <w:t>Partnerships with external organizations</w:t>
      </w:r>
    </w:p>
    <w:p w14:paraId="0FF8E4D5" w14:textId="4BC8D66A" w:rsidR="00B025F8" w:rsidRPr="00326C97" w:rsidRDefault="008E05F7" w:rsidP="00B025F8">
      <w:pPr>
        <w:rPr>
          <w:rFonts w:ascii="Source Sans Pro" w:hAnsi="Source Sans Pro"/>
          <w:lang w:val="en-GB"/>
        </w:rPr>
      </w:pPr>
      <w:r w:rsidRPr="00326C97">
        <w:rPr>
          <w:rFonts w:ascii="Source Sans Pro" w:hAnsi="Source Sans Pro"/>
          <w:lang w:val="en-GB"/>
        </w:rPr>
        <w:t xml:space="preserve">Have you set up or are planning any </w:t>
      </w:r>
      <w:r w:rsidR="00C23596" w:rsidRPr="00326C97">
        <w:rPr>
          <w:rFonts w:ascii="Source Sans Pro" w:hAnsi="Source Sans Pro"/>
          <w:lang w:val="en-GB"/>
        </w:rPr>
        <w:t>collaborations/partnerships with</w:t>
      </w:r>
      <w:r w:rsidR="00B025F8" w:rsidRPr="00326C97">
        <w:rPr>
          <w:rFonts w:ascii="Source Sans Pro" w:hAnsi="Source Sans Pro"/>
          <w:lang w:val="en-GB"/>
        </w:rPr>
        <w:t xml:space="preserve"> </w:t>
      </w:r>
      <w:r w:rsidR="00C23596" w:rsidRPr="00326C97">
        <w:rPr>
          <w:rFonts w:ascii="Source Sans Pro" w:hAnsi="Source Sans Pro"/>
          <w:lang w:val="en-GB"/>
        </w:rPr>
        <w:t xml:space="preserve">industry or </w:t>
      </w:r>
      <w:r w:rsidR="00A7232A" w:rsidRPr="00326C97">
        <w:rPr>
          <w:rFonts w:ascii="Source Sans Pro" w:hAnsi="Source Sans Pro"/>
          <w:lang w:val="en-GB"/>
        </w:rPr>
        <w:t>governmental organizations</w:t>
      </w:r>
      <w:r w:rsidRPr="00326C97">
        <w:rPr>
          <w:rFonts w:ascii="Source Sans Pro" w:hAnsi="Source Sans Pro"/>
          <w:lang w:val="en-GB"/>
        </w:rPr>
        <w:t>?</w:t>
      </w:r>
    </w:p>
    <w:p w14:paraId="4826D2A6" w14:textId="2F3A1B16" w:rsidR="00B025F8" w:rsidRPr="00326C97" w:rsidRDefault="00B025F8" w:rsidP="00840875">
      <w:pPr>
        <w:spacing w:before="120"/>
        <w:rPr>
          <w:rFonts w:ascii="Source Sans Pro" w:hAnsi="Source Sans Pro"/>
          <w:noProof/>
        </w:rPr>
      </w:pPr>
      <w:r w:rsidRPr="00326C97">
        <w:rPr>
          <w:rFonts w:ascii="Source Sans Pro" w:hAnsi="Source Sans Pro"/>
          <w:noProof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326C97">
        <w:rPr>
          <w:rFonts w:ascii="Source Sans Pro" w:hAnsi="Source Sans Pro"/>
          <w:noProof/>
        </w:rPr>
        <w:instrText xml:space="preserve"> FORMTEXT </w:instrText>
      </w:r>
      <w:r w:rsidRPr="00326C97">
        <w:rPr>
          <w:rFonts w:ascii="Source Sans Pro" w:hAnsi="Source Sans Pro"/>
          <w:noProof/>
        </w:rPr>
      </w:r>
      <w:r w:rsidRPr="00326C97">
        <w:rPr>
          <w:rFonts w:ascii="Source Sans Pro" w:hAnsi="Source Sans Pro"/>
          <w:noProof/>
        </w:rPr>
        <w:fldChar w:fldCharType="separate"/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fldChar w:fldCharType="end"/>
      </w:r>
    </w:p>
    <w:p w14:paraId="4227758C" w14:textId="22CCB2D2" w:rsidR="00671834" w:rsidRPr="00326C97" w:rsidRDefault="00F60CFD" w:rsidP="00671834">
      <w:pPr>
        <w:pStyle w:val="berschrift2"/>
        <w:rPr>
          <w:rFonts w:ascii="Source Sans Pro" w:hAnsi="Source Sans Pro"/>
        </w:rPr>
      </w:pPr>
      <w:r w:rsidRPr="00326C97">
        <w:rPr>
          <w:rFonts w:ascii="Source Sans Pro" w:hAnsi="Source Sans Pro"/>
        </w:rPr>
        <w:t>Company incorporation</w:t>
      </w:r>
    </w:p>
    <w:p w14:paraId="7ED54343" w14:textId="77777777" w:rsidR="00671834" w:rsidRPr="00326C97" w:rsidRDefault="00671834" w:rsidP="00671834">
      <w:pPr>
        <w:rPr>
          <w:rFonts w:ascii="Source Sans Pro" w:hAnsi="Source Sans Pro"/>
          <w:lang w:val="en-GB"/>
        </w:rPr>
      </w:pPr>
      <w:r w:rsidRPr="00326C97">
        <w:rPr>
          <w:rFonts w:ascii="Source Sans Pro" w:hAnsi="Source Sans Pro"/>
          <w:lang w:val="en-GB"/>
        </w:rPr>
        <w:t>Did you incorporate a company, or are you planning to do so? If yes, please provide information on the company’s name and logo, the founders team, website etc. as well as any relevant company related information.</w:t>
      </w:r>
    </w:p>
    <w:p w14:paraId="56826583" w14:textId="77777777" w:rsidR="00671834" w:rsidRPr="00326C97" w:rsidRDefault="00671834" w:rsidP="00671834">
      <w:pPr>
        <w:spacing w:before="120"/>
        <w:rPr>
          <w:rFonts w:ascii="Source Sans Pro" w:hAnsi="Source Sans Pro"/>
          <w:noProof/>
        </w:rPr>
      </w:pPr>
      <w:r w:rsidRPr="00326C97">
        <w:rPr>
          <w:rFonts w:ascii="Source Sans Pro" w:hAnsi="Source Sans Pro"/>
          <w:noProof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326C97">
        <w:rPr>
          <w:rFonts w:ascii="Source Sans Pro" w:hAnsi="Source Sans Pro"/>
          <w:noProof/>
        </w:rPr>
        <w:instrText xml:space="preserve"> FORMTEXT </w:instrText>
      </w:r>
      <w:r w:rsidRPr="00326C97">
        <w:rPr>
          <w:rFonts w:ascii="Source Sans Pro" w:hAnsi="Source Sans Pro"/>
          <w:noProof/>
        </w:rPr>
      </w:r>
      <w:r w:rsidRPr="00326C97">
        <w:rPr>
          <w:rFonts w:ascii="Source Sans Pro" w:hAnsi="Source Sans Pro"/>
          <w:noProof/>
        </w:rPr>
        <w:fldChar w:fldCharType="separate"/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fldChar w:fldCharType="end"/>
      </w:r>
    </w:p>
    <w:p w14:paraId="1C855556" w14:textId="77777777" w:rsidR="00671834" w:rsidRPr="00326C97" w:rsidRDefault="00671834" w:rsidP="00840875">
      <w:pPr>
        <w:spacing w:before="120"/>
        <w:rPr>
          <w:rFonts w:ascii="Source Sans Pro" w:hAnsi="Source Sans Pro"/>
          <w:noProof/>
        </w:rPr>
      </w:pPr>
    </w:p>
    <w:p w14:paraId="4192A5ED" w14:textId="272C8F73" w:rsidR="00802CA2" w:rsidRPr="00326C97" w:rsidRDefault="00802CA2" w:rsidP="003D240F">
      <w:pPr>
        <w:pStyle w:val="berschrift1"/>
        <w:ind w:left="431" w:hanging="431"/>
        <w:rPr>
          <w:rFonts w:ascii="Source Sans Pro" w:hAnsi="Source Sans Pro"/>
        </w:rPr>
      </w:pPr>
      <w:r w:rsidRPr="00326C97">
        <w:rPr>
          <w:rFonts w:ascii="Source Sans Pro" w:hAnsi="Source Sans Pro"/>
        </w:rPr>
        <w:lastRenderedPageBreak/>
        <w:t>Financial plan</w:t>
      </w:r>
      <w:r w:rsidR="00943930" w:rsidRPr="00326C97">
        <w:rPr>
          <w:rFonts w:ascii="Source Sans Pro" w:hAnsi="Source Sans Pro"/>
        </w:rPr>
        <w:t>ning</w:t>
      </w:r>
      <w:r w:rsidRPr="00326C97">
        <w:rPr>
          <w:rFonts w:ascii="Source Sans Pro" w:hAnsi="Source Sans Pro"/>
        </w:rPr>
        <w:t xml:space="preserve"> beyond Fellowship</w:t>
      </w:r>
    </w:p>
    <w:p w14:paraId="31F44C77" w14:textId="48D8ED63" w:rsidR="00802CA2" w:rsidRPr="00326C97" w:rsidRDefault="00802CA2" w:rsidP="00802CA2">
      <w:pPr>
        <w:rPr>
          <w:rFonts w:ascii="Source Sans Pro" w:hAnsi="Source Sans Pro"/>
          <w:lang w:val="en-GB"/>
        </w:rPr>
      </w:pPr>
      <w:r w:rsidRPr="00326C97">
        <w:rPr>
          <w:rFonts w:ascii="Source Sans Pro" w:hAnsi="Source Sans Pro"/>
          <w:lang w:val="en-GB"/>
        </w:rPr>
        <w:t xml:space="preserve">How do you plan to secure funding for your startup project after the </w:t>
      </w:r>
      <w:r w:rsidR="003E022C">
        <w:rPr>
          <w:rFonts w:ascii="Source Sans Pro" w:hAnsi="Source Sans Pro"/>
          <w:lang w:val="en-GB"/>
        </w:rPr>
        <w:t xml:space="preserve">UZH </w:t>
      </w:r>
      <w:r w:rsidRPr="00326C97">
        <w:rPr>
          <w:rFonts w:ascii="Source Sans Pro" w:hAnsi="Source Sans Pro"/>
          <w:lang w:val="en-GB"/>
        </w:rPr>
        <w:t xml:space="preserve">Entrepreneur Fellowship. Describe your strategy and </w:t>
      </w:r>
      <w:r w:rsidR="00633F6F" w:rsidRPr="00326C97">
        <w:rPr>
          <w:rFonts w:ascii="Source Sans Pro" w:hAnsi="Source Sans Pro"/>
          <w:lang w:val="en-GB"/>
        </w:rPr>
        <w:t>w</w:t>
      </w:r>
      <w:r w:rsidRPr="00326C97">
        <w:rPr>
          <w:rFonts w:ascii="Source Sans Pro" w:hAnsi="Source Sans Pro"/>
          <w:lang w:val="en-GB"/>
        </w:rPr>
        <w:t>hat steps have you taken to secure additional/future funding for your project. Mention competitions, investor pitches, funding rounds, grant applications etc. in which you participated. What was the outcome?</w:t>
      </w:r>
    </w:p>
    <w:p w14:paraId="04264322" w14:textId="77777777" w:rsidR="00802CA2" w:rsidRPr="00326C97" w:rsidRDefault="00802CA2" w:rsidP="00802CA2">
      <w:pPr>
        <w:spacing w:before="120"/>
        <w:rPr>
          <w:rFonts w:ascii="Source Sans Pro" w:hAnsi="Source Sans Pro"/>
          <w:noProof/>
        </w:rPr>
      </w:pPr>
      <w:r w:rsidRPr="00326C97">
        <w:rPr>
          <w:rFonts w:ascii="Source Sans Pro" w:hAnsi="Source Sans Pro"/>
          <w:noProof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326C97">
        <w:rPr>
          <w:rFonts w:ascii="Source Sans Pro" w:hAnsi="Source Sans Pro"/>
          <w:noProof/>
        </w:rPr>
        <w:instrText xml:space="preserve"> FORMTEXT </w:instrText>
      </w:r>
      <w:r w:rsidRPr="00326C97">
        <w:rPr>
          <w:rFonts w:ascii="Source Sans Pro" w:hAnsi="Source Sans Pro"/>
          <w:noProof/>
        </w:rPr>
      </w:r>
      <w:r w:rsidRPr="00326C97">
        <w:rPr>
          <w:rFonts w:ascii="Source Sans Pro" w:hAnsi="Source Sans Pro"/>
          <w:noProof/>
        </w:rPr>
        <w:fldChar w:fldCharType="separate"/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fldChar w:fldCharType="end"/>
      </w:r>
    </w:p>
    <w:p w14:paraId="5104D600" w14:textId="77777777" w:rsidR="00802CA2" w:rsidRPr="00326C97" w:rsidRDefault="00802CA2" w:rsidP="00840875">
      <w:pPr>
        <w:spacing w:before="120"/>
        <w:rPr>
          <w:rFonts w:ascii="Source Sans Pro" w:hAnsi="Source Sans Pro"/>
          <w:noProof/>
        </w:rPr>
      </w:pPr>
    </w:p>
    <w:p w14:paraId="300AECA0" w14:textId="0A375B3E" w:rsidR="00802CA2" w:rsidRPr="00326C97" w:rsidRDefault="005B1A24" w:rsidP="00546152">
      <w:pPr>
        <w:pStyle w:val="berschrift1"/>
        <w:rPr>
          <w:rFonts w:ascii="Source Sans Pro" w:hAnsi="Source Sans Pro"/>
        </w:rPr>
      </w:pPr>
      <w:r w:rsidRPr="00326C97">
        <w:rPr>
          <w:rFonts w:ascii="Source Sans Pro" w:hAnsi="Source Sans Pro"/>
        </w:rPr>
        <w:t>Communication and network building</w:t>
      </w:r>
    </w:p>
    <w:bookmarkEnd w:id="13"/>
    <w:bookmarkEnd w:id="14"/>
    <w:bookmarkEnd w:id="15"/>
    <w:bookmarkEnd w:id="16"/>
    <w:bookmarkEnd w:id="17"/>
    <w:p w14:paraId="0BC86D01" w14:textId="77AF7051" w:rsidR="004D4434" w:rsidRPr="00326C97" w:rsidRDefault="005B1A24" w:rsidP="004D4434">
      <w:pPr>
        <w:pStyle w:val="berschrift2"/>
        <w:rPr>
          <w:rFonts w:ascii="Source Sans Pro" w:hAnsi="Source Sans Pro"/>
        </w:rPr>
      </w:pPr>
      <w:r w:rsidRPr="00326C97">
        <w:rPr>
          <w:rFonts w:ascii="Source Sans Pro" w:hAnsi="Source Sans Pro"/>
        </w:rPr>
        <w:t>Building a network of relevant stakeholders</w:t>
      </w:r>
    </w:p>
    <w:p w14:paraId="230A705E" w14:textId="44A50643" w:rsidR="004D4434" w:rsidRPr="00326C97" w:rsidRDefault="004D4434" w:rsidP="004D4434">
      <w:pPr>
        <w:rPr>
          <w:rFonts w:ascii="Source Sans Pro" w:hAnsi="Source Sans Pro"/>
          <w:lang w:val="en-GB"/>
        </w:rPr>
      </w:pPr>
      <w:r w:rsidRPr="00326C97">
        <w:rPr>
          <w:rFonts w:ascii="Source Sans Pro" w:hAnsi="Source Sans Pro"/>
          <w:lang w:val="en-GB"/>
        </w:rPr>
        <w:t>Please state what efforts have been made to interact with your stakeholder and make the project known outside the university. Provide relevant links if applicable.</w:t>
      </w:r>
    </w:p>
    <w:p w14:paraId="6285980B" w14:textId="77777777" w:rsidR="004D4434" w:rsidRPr="00326C97" w:rsidRDefault="004D4434" w:rsidP="004D4434">
      <w:pPr>
        <w:pStyle w:val="Listenabsatz"/>
        <w:numPr>
          <w:ilvl w:val="0"/>
          <w:numId w:val="14"/>
        </w:numPr>
        <w:ind w:left="426" w:hanging="426"/>
        <w:rPr>
          <w:rFonts w:ascii="Source Sans Pro" w:hAnsi="Source Sans Pro"/>
          <w:lang w:val="en-GB"/>
        </w:rPr>
      </w:pPr>
      <w:r w:rsidRPr="00326C97">
        <w:rPr>
          <w:rFonts w:ascii="Source Sans Pro" w:hAnsi="Source Sans Pro"/>
          <w:lang w:val="en-GB"/>
        </w:rPr>
        <w:t xml:space="preserve">Which conferences, workshops etc. did you attend? </w:t>
      </w:r>
    </w:p>
    <w:p w14:paraId="3A26CC4B" w14:textId="6066E780" w:rsidR="004D4434" w:rsidRPr="00326C97" w:rsidRDefault="00E05ACA" w:rsidP="004D4434">
      <w:pPr>
        <w:pStyle w:val="Listenabsatz"/>
        <w:numPr>
          <w:ilvl w:val="0"/>
          <w:numId w:val="14"/>
        </w:numPr>
        <w:ind w:left="426" w:hanging="426"/>
        <w:rPr>
          <w:rFonts w:ascii="Source Sans Pro" w:hAnsi="Source Sans Pro"/>
          <w:lang w:val="en-GB"/>
        </w:rPr>
      </w:pPr>
      <w:r w:rsidRPr="00326C97">
        <w:rPr>
          <w:rFonts w:ascii="Source Sans Pro" w:hAnsi="Source Sans Pro"/>
          <w:lang w:val="en-GB"/>
        </w:rPr>
        <w:t>Give an update on</w:t>
      </w:r>
      <w:r w:rsidR="004D4434" w:rsidRPr="00326C97">
        <w:rPr>
          <w:rFonts w:ascii="Source Sans Pro" w:hAnsi="Source Sans Pro"/>
          <w:lang w:val="en-GB"/>
        </w:rPr>
        <w:t xml:space="preserve"> meetings with </w:t>
      </w:r>
      <w:r w:rsidRPr="00326C97">
        <w:rPr>
          <w:rFonts w:ascii="Source Sans Pro" w:hAnsi="Source Sans Pro"/>
          <w:lang w:val="en-GB"/>
        </w:rPr>
        <w:t xml:space="preserve">relevant </w:t>
      </w:r>
      <w:r w:rsidR="004D4434" w:rsidRPr="00326C97">
        <w:rPr>
          <w:rFonts w:ascii="Source Sans Pro" w:hAnsi="Source Sans Pro"/>
          <w:lang w:val="en-GB"/>
        </w:rPr>
        <w:t>stakeholde</w:t>
      </w:r>
      <w:r w:rsidRPr="00326C97">
        <w:rPr>
          <w:rFonts w:ascii="Source Sans Pro" w:hAnsi="Source Sans Pro"/>
          <w:lang w:val="en-GB"/>
        </w:rPr>
        <w:t>r</w:t>
      </w:r>
      <w:r w:rsidR="004D4434" w:rsidRPr="00326C97">
        <w:rPr>
          <w:rFonts w:ascii="Source Sans Pro" w:hAnsi="Source Sans Pro"/>
          <w:lang w:val="en-GB"/>
        </w:rPr>
        <w:t>s</w:t>
      </w:r>
      <w:r w:rsidRPr="00326C97">
        <w:rPr>
          <w:rFonts w:ascii="Source Sans Pro" w:hAnsi="Source Sans Pro"/>
          <w:lang w:val="en-GB"/>
        </w:rPr>
        <w:t xml:space="preserve"> and</w:t>
      </w:r>
      <w:r w:rsidR="004D4434" w:rsidRPr="00326C97">
        <w:rPr>
          <w:rFonts w:ascii="Source Sans Pro" w:hAnsi="Source Sans Pro"/>
          <w:lang w:val="en-GB"/>
        </w:rPr>
        <w:t xml:space="preserve"> KOLs for this project</w:t>
      </w:r>
    </w:p>
    <w:p w14:paraId="4A518A22" w14:textId="77777777" w:rsidR="004D4434" w:rsidRPr="00326C97" w:rsidRDefault="004D4434" w:rsidP="004D4434">
      <w:pPr>
        <w:spacing w:before="120"/>
        <w:rPr>
          <w:rFonts w:ascii="Source Sans Pro" w:hAnsi="Source Sans Pro"/>
          <w:noProof/>
        </w:rPr>
      </w:pPr>
      <w:r w:rsidRPr="00326C97">
        <w:rPr>
          <w:rFonts w:ascii="Source Sans Pro" w:hAnsi="Source Sans Pro"/>
          <w:noProof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326C97">
        <w:rPr>
          <w:rFonts w:ascii="Source Sans Pro" w:hAnsi="Source Sans Pro"/>
          <w:noProof/>
        </w:rPr>
        <w:instrText xml:space="preserve"> FORMTEXT </w:instrText>
      </w:r>
      <w:r w:rsidRPr="00326C97">
        <w:rPr>
          <w:rFonts w:ascii="Source Sans Pro" w:hAnsi="Source Sans Pro"/>
          <w:noProof/>
        </w:rPr>
      </w:r>
      <w:r w:rsidRPr="00326C97">
        <w:rPr>
          <w:rFonts w:ascii="Source Sans Pro" w:hAnsi="Source Sans Pro"/>
          <w:noProof/>
        </w:rPr>
        <w:fldChar w:fldCharType="separate"/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fldChar w:fldCharType="end"/>
      </w:r>
    </w:p>
    <w:p w14:paraId="5EBD5AE7" w14:textId="203820B5" w:rsidR="00C1224D" w:rsidRPr="00326C97" w:rsidRDefault="00C1224D" w:rsidP="00C1224D">
      <w:pPr>
        <w:pStyle w:val="berschrift2"/>
        <w:rPr>
          <w:rFonts w:ascii="Source Sans Pro" w:hAnsi="Source Sans Pro"/>
        </w:rPr>
      </w:pPr>
      <w:r w:rsidRPr="00326C97">
        <w:rPr>
          <w:rFonts w:ascii="Source Sans Pro" w:hAnsi="Source Sans Pro"/>
        </w:rPr>
        <w:t>Visibility</w:t>
      </w:r>
    </w:p>
    <w:p w14:paraId="21554628" w14:textId="5CF25681" w:rsidR="00C1224D" w:rsidRPr="00326C97" w:rsidRDefault="00C1224D" w:rsidP="00C1224D">
      <w:pPr>
        <w:rPr>
          <w:rFonts w:ascii="Source Sans Pro" w:hAnsi="Source Sans Pro"/>
          <w:lang w:val="en-GB"/>
        </w:rPr>
      </w:pPr>
      <w:r w:rsidRPr="00326C97">
        <w:rPr>
          <w:rFonts w:ascii="Source Sans Pro" w:hAnsi="Source Sans Pro"/>
          <w:lang w:val="en-GB"/>
        </w:rPr>
        <w:t>Please state what efforts have been made to make the project known outside the university. Provide relevant links if applicable.</w:t>
      </w:r>
    </w:p>
    <w:p w14:paraId="2B946AC2" w14:textId="4D773DAA" w:rsidR="00E05ACA" w:rsidRPr="00326C97" w:rsidRDefault="00E05ACA" w:rsidP="00C1224D">
      <w:pPr>
        <w:pStyle w:val="Listenabsatz"/>
        <w:numPr>
          <w:ilvl w:val="0"/>
          <w:numId w:val="14"/>
        </w:numPr>
        <w:ind w:left="426" w:hanging="426"/>
        <w:rPr>
          <w:rFonts w:ascii="Source Sans Pro" w:hAnsi="Source Sans Pro"/>
          <w:lang w:val="en-GB"/>
        </w:rPr>
      </w:pPr>
      <w:r w:rsidRPr="00326C97">
        <w:rPr>
          <w:rFonts w:ascii="Source Sans Pro" w:hAnsi="Source Sans Pro"/>
          <w:lang w:val="en-GB"/>
        </w:rPr>
        <w:t>Mention any Awards, distinctions or prizes you have received for the project</w:t>
      </w:r>
    </w:p>
    <w:p w14:paraId="6A57593C" w14:textId="2A4B7356" w:rsidR="00C1224D" w:rsidRPr="00326C97" w:rsidRDefault="00C1224D" w:rsidP="00C1224D">
      <w:pPr>
        <w:pStyle w:val="Listenabsatz"/>
        <w:numPr>
          <w:ilvl w:val="0"/>
          <w:numId w:val="14"/>
        </w:numPr>
        <w:ind w:left="426" w:hanging="426"/>
        <w:rPr>
          <w:rFonts w:ascii="Source Sans Pro" w:hAnsi="Source Sans Pro"/>
          <w:lang w:val="en-GB"/>
        </w:rPr>
      </w:pPr>
      <w:r w:rsidRPr="00326C97">
        <w:rPr>
          <w:rFonts w:ascii="Source Sans Pro" w:hAnsi="Source Sans Pro"/>
          <w:lang w:val="en-GB"/>
        </w:rPr>
        <w:t>Mention any media coverage of your project</w:t>
      </w:r>
    </w:p>
    <w:p w14:paraId="34074CEE" w14:textId="77777777" w:rsidR="00C1224D" w:rsidRPr="00326C97" w:rsidRDefault="00C1224D" w:rsidP="00C1224D">
      <w:pPr>
        <w:spacing w:before="120"/>
        <w:rPr>
          <w:rFonts w:ascii="Source Sans Pro" w:hAnsi="Source Sans Pro"/>
          <w:noProof/>
        </w:rPr>
      </w:pPr>
      <w:r w:rsidRPr="00326C97">
        <w:rPr>
          <w:rFonts w:ascii="Source Sans Pro" w:hAnsi="Source Sans Pro"/>
          <w:noProof/>
        </w:rPr>
        <w:fldChar w:fldCharType="begin">
          <w:ffData>
            <w:name w:val="Text18"/>
            <w:enabled/>
            <w:calcOnExit w:val="0"/>
            <w:textInput/>
          </w:ffData>
        </w:fldChar>
      </w:r>
      <w:r w:rsidRPr="00326C97">
        <w:rPr>
          <w:rFonts w:ascii="Source Sans Pro" w:hAnsi="Source Sans Pro"/>
          <w:noProof/>
        </w:rPr>
        <w:instrText xml:space="preserve"> FORMTEXT </w:instrText>
      </w:r>
      <w:r w:rsidRPr="00326C97">
        <w:rPr>
          <w:rFonts w:ascii="Source Sans Pro" w:hAnsi="Source Sans Pro"/>
          <w:noProof/>
        </w:rPr>
      </w:r>
      <w:r w:rsidRPr="00326C97">
        <w:rPr>
          <w:rFonts w:ascii="Source Sans Pro" w:hAnsi="Source Sans Pro"/>
          <w:noProof/>
        </w:rPr>
        <w:fldChar w:fldCharType="separate"/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fldChar w:fldCharType="end"/>
      </w:r>
    </w:p>
    <w:p w14:paraId="3A9287EE" w14:textId="77777777" w:rsidR="00A72565" w:rsidRPr="00326C97" w:rsidRDefault="00A72565" w:rsidP="00BF4A0C">
      <w:pPr>
        <w:spacing w:before="120"/>
        <w:rPr>
          <w:rFonts w:ascii="Source Sans Pro" w:hAnsi="Source Sans Pro"/>
          <w:noProof/>
        </w:rPr>
      </w:pPr>
    </w:p>
    <w:p w14:paraId="29C3946B" w14:textId="4FB81136" w:rsidR="00377AF7" w:rsidRPr="00326C97" w:rsidRDefault="00377AF7" w:rsidP="0040703F">
      <w:pPr>
        <w:pStyle w:val="berschrift1"/>
        <w:rPr>
          <w:rFonts w:ascii="Source Sans Pro" w:hAnsi="Source Sans Pro"/>
        </w:rPr>
      </w:pPr>
      <w:r w:rsidRPr="00326C97">
        <w:rPr>
          <w:rFonts w:ascii="Source Sans Pro" w:hAnsi="Source Sans Pro"/>
        </w:rPr>
        <w:t xml:space="preserve">Support </w:t>
      </w:r>
      <w:r w:rsidR="000618D0" w:rsidRPr="00326C97">
        <w:rPr>
          <w:rFonts w:ascii="Source Sans Pro" w:hAnsi="Source Sans Pro"/>
        </w:rPr>
        <w:t xml:space="preserve">within </w:t>
      </w:r>
      <w:r w:rsidR="00920552" w:rsidRPr="00326C97">
        <w:rPr>
          <w:rFonts w:ascii="Source Sans Pro" w:hAnsi="Source Sans Pro"/>
        </w:rPr>
        <w:t xml:space="preserve">the </w:t>
      </w:r>
      <w:r w:rsidR="004B1051" w:rsidRPr="00326C97">
        <w:rPr>
          <w:rFonts w:ascii="Source Sans Pro" w:hAnsi="Source Sans Pro"/>
        </w:rPr>
        <w:t xml:space="preserve">UZH Entrepreneur </w:t>
      </w:r>
      <w:r w:rsidR="000618D0" w:rsidRPr="00326C97">
        <w:rPr>
          <w:rFonts w:ascii="Source Sans Pro" w:hAnsi="Source Sans Pro"/>
        </w:rPr>
        <w:t>Fellowship</w:t>
      </w:r>
      <w:r w:rsidR="004B1051" w:rsidRPr="00326C97">
        <w:rPr>
          <w:rFonts w:ascii="Source Sans Pro" w:hAnsi="Source Sans Pro"/>
        </w:rPr>
        <w:t>s</w:t>
      </w:r>
      <w:r w:rsidR="000618D0" w:rsidRPr="00326C97">
        <w:rPr>
          <w:rFonts w:ascii="Source Sans Pro" w:hAnsi="Source Sans Pro"/>
        </w:rPr>
        <w:t xml:space="preserve"> </w:t>
      </w:r>
      <w:r w:rsidRPr="00326C97">
        <w:rPr>
          <w:rFonts w:ascii="Source Sans Pro" w:hAnsi="Source Sans Pro"/>
        </w:rPr>
        <w:t xml:space="preserve">program </w:t>
      </w:r>
    </w:p>
    <w:p w14:paraId="2E4EB11A" w14:textId="63792D71" w:rsidR="00332E8B" w:rsidRPr="00326C97" w:rsidRDefault="00332E8B" w:rsidP="00332E8B">
      <w:pPr>
        <w:rPr>
          <w:rFonts w:ascii="Source Sans Pro" w:hAnsi="Source Sans Pro"/>
          <w:lang w:val="en-GB"/>
        </w:rPr>
      </w:pPr>
      <w:bookmarkStart w:id="18" w:name="OLE_LINK3"/>
      <w:bookmarkStart w:id="19" w:name="OLE_LINK4"/>
      <w:r w:rsidRPr="00326C97">
        <w:rPr>
          <w:rFonts w:ascii="Source Sans Pro" w:hAnsi="Source Sans Pro"/>
          <w:lang w:val="en-GB"/>
        </w:rPr>
        <w:t xml:space="preserve">Please give us </w:t>
      </w:r>
      <w:r w:rsidR="000618D0" w:rsidRPr="00326C97">
        <w:rPr>
          <w:rFonts w:ascii="Source Sans Pro" w:hAnsi="Source Sans Pro"/>
          <w:lang w:val="en-GB"/>
        </w:rPr>
        <w:t xml:space="preserve">information on how you have made use of the support offered within the program. </w:t>
      </w:r>
    </w:p>
    <w:p w14:paraId="4CF4FAEC" w14:textId="7BA89E53" w:rsidR="00332E8B" w:rsidRPr="00326C97" w:rsidRDefault="00920552" w:rsidP="00332E8B">
      <w:pPr>
        <w:rPr>
          <w:rFonts w:ascii="Source Sans Pro" w:hAnsi="Source Sans Pro"/>
          <w:lang w:val="en-GB"/>
        </w:rPr>
      </w:pPr>
      <w:r w:rsidRPr="00326C97">
        <w:rPr>
          <w:rFonts w:ascii="Source Sans Pro" w:hAnsi="Source Sans Pro"/>
          <w:lang w:val="en-GB"/>
        </w:rPr>
        <w:t>How (</w:t>
      </w:r>
      <w:r w:rsidR="009402A9" w:rsidRPr="00326C97">
        <w:rPr>
          <w:rFonts w:ascii="Source Sans Pro" w:hAnsi="Source Sans Pro"/>
          <w:lang w:val="en-GB"/>
        </w:rPr>
        <w:t>frequently</w:t>
      </w:r>
      <w:r w:rsidRPr="00326C97">
        <w:rPr>
          <w:rFonts w:ascii="Source Sans Pro" w:hAnsi="Source Sans Pro"/>
          <w:lang w:val="en-GB"/>
        </w:rPr>
        <w:t>)</w:t>
      </w:r>
      <w:r w:rsidR="00FE6A4C" w:rsidRPr="00326C97">
        <w:rPr>
          <w:rFonts w:ascii="Source Sans Pro" w:hAnsi="Source Sans Pro"/>
          <w:lang w:val="en-GB"/>
        </w:rPr>
        <w:t xml:space="preserve"> </w:t>
      </w:r>
      <w:r w:rsidR="000618D0" w:rsidRPr="00326C97">
        <w:rPr>
          <w:rFonts w:ascii="Source Sans Pro" w:hAnsi="Source Sans Pro"/>
          <w:lang w:val="en-GB"/>
        </w:rPr>
        <w:t xml:space="preserve">have </w:t>
      </w:r>
      <w:r w:rsidR="00FE6A4C" w:rsidRPr="00326C97">
        <w:rPr>
          <w:rFonts w:ascii="Source Sans Pro" w:hAnsi="Source Sans Pro"/>
          <w:lang w:val="en-GB"/>
        </w:rPr>
        <w:t xml:space="preserve">you made use of the </w:t>
      </w:r>
      <w:r w:rsidR="000618D0" w:rsidRPr="00326C97">
        <w:rPr>
          <w:rFonts w:ascii="Source Sans Pro" w:hAnsi="Source Sans Pro"/>
          <w:lang w:val="en-GB"/>
        </w:rPr>
        <w:t>support? How has the support helped the progress of your project and your personal development?</w:t>
      </w:r>
    </w:p>
    <w:p w14:paraId="64057D01" w14:textId="42E0DCC7" w:rsidR="002E1A01" w:rsidRPr="00326C97" w:rsidRDefault="0069298A" w:rsidP="002E1A01">
      <w:pPr>
        <w:pStyle w:val="berschrift2"/>
        <w:rPr>
          <w:rFonts w:ascii="Source Sans Pro" w:hAnsi="Source Sans Pro"/>
        </w:rPr>
      </w:pPr>
      <w:r w:rsidRPr="00326C97">
        <w:rPr>
          <w:rFonts w:ascii="Source Sans Pro" w:hAnsi="Source Sans Pro"/>
        </w:rPr>
        <w:t>Entrepreneurship</w:t>
      </w:r>
      <w:r w:rsidR="00FE6A4C" w:rsidRPr="00326C97">
        <w:rPr>
          <w:rFonts w:ascii="Source Sans Pro" w:hAnsi="Source Sans Pro"/>
        </w:rPr>
        <w:t xml:space="preserve"> </w:t>
      </w:r>
      <w:r w:rsidRPr="00326C97">
        <w:rPr>
          <w:rFonts w:ascii="Source Sans Pro" w:hAnsi="Source Sans Pro"/>
        </w:rPr>
        <w:t>training</w:t>
      </w:r>
      <w:r w:rsidR="00377AF7" w:rsidRPr="00326C97">
        <w:rPr>
          <w:rFonts w:ascii="Source Sans Pro" w:hAnsi="Source Sans Pro"/>
        </w:rPr>
        <w:t xml:space="preserve"> </w:t>
      </w:r>
    </w:p>
    <w:p w14:paraId="370F2E6C" w14:textId="3524BC50" w:rsidR="002E1A01" w:rsidRPr="00326C97" w:rsidRDefault="00F33E4F" w:rsidP="002E1A01">
      <w:pPr>
        <w:rPr>
          <w:rFonts w:ascii="Source Sans Pro" w:hAnsi="Source Sans Pro"/>
        </w:rPr>
      </w:pPr>
      <w:r w:rsidRPr="00326C97">
        <w:rPr>
          <w:rFonts w:ascii="Source Sans Pro" w:hAnsi="Source Sans Pro"/>
        </w:rPr>
        <w:t>Mention</w:t>
      </w:r>
      <w:r w:rsidR="0069298A" w:rsidRPr="00326C97">
        <w:rPr>
          <w:rFonts w:ascii="Source Sans Pro" w:hAnsi="Source Sans Pro"/>
        </w:rPr>
        <w:t xml:space="preserve"> relevant trainings </w:t>
      </w:r>
      <w:r w:rsidR="00CB6BC7">
        <w:rPr>
          <w:rFonts w:ascii="Source Sans Pro" w:hAnsi="Source Sans Pro"/>
        </w:rPr>
        <w:t xml:space="preserve">and workshops </w:t>
      </w:r>
      <w:r w:rsidR="0069298A" w:rsidRPr="00326C97">
        <w:rPr>
          <w:rFonts w:ascii="Source Sans Pro" w:hAnsi="Source Sans Pro"/>
        </w:rPr>
        <w:t>such as</w:t>
      </w:r>
      <w:r w:rsidR="00A926E3" w:rsidRPr="00326C97">
        <w:rPr>
          <w:rFonts w:ascii="Source Sans Pro" w:hAnsi="Source Sans Pro"/>
        </w:rPr>
        <w:t xml:space="preserve"> the </w:t>
      </w:r>
      <w:proofErr w:type="spellStart"/>
      <w:r w:rsidR="00A926E3" w:rsidRPr="00326C97">
        <w:rPr>
          <w:rFonts w:ascii="Source Sans Pro" w:hAnsi="Source Sans Pro"/>
        </w:rPr>
        <w:t>BioEntrepreneurship</w:t>
      </w:r>
      <w:proofErr w:type="spellEnd"/>
      <w:r w:rsidR="00A926E3" w:rsidRPr="00326C97">
        <w:rPr>
          <w:rFonts w:ascii="Source Sans Pro" w:hAnsi="Source Sans Pro"/>
        </w:rPr>
        <w:t xml:space="preserve"> &amp; Innovation (BEI</w:t>
      </w:r>
      <w:r w:rsidR="009402A9" w:rsidRPr="00326C97">
        <w:rPr>
          <w:rFonts w:ascii="Source Sans Pro" w:hAnsi="Source Sans Pro"/>
        </w:rPr>
        <w:t>)</w:t>
      </w:r>
      <w:r w:rsidR="00A926E3" w:rsidRPr="00326C97">
        <w:rPr>
          <w:rFonts w:ascii="Source Sans Pro" w:hAnsi="Source Sans Pro"/>
        </w:rPr>
        <w:t xml:space="preserve"> Program</w:t>
      </w:r>
      <w:r w:rsidR="009402A9" w:rsidRPr="00326C97">
        <w:rPr>
          <w:rFonts w:ascii="Source Sans Pro" w:hAnsi="Source Sans Pro"/>
        </w:rPr>
        <w:t>,</w:t>
      </w:r>
      <w:r w:rsidR="00A926E3" w:rsidRPr="00326C97">
        <w:rPr>
          <w:rFonts w:ascii="Source Sans Pro" w:hAnsi="Source Sans Pro"/>
        </w:rPr>
        <w:t xml:space="preserve"> the </w:t>
      </w:r>
      <w:proofErr w:type="spellStart"/>
      <w:r w:rsidR="0069298A" w:rsidRPr="00326C97">
        <w:rPr>
          <w:rFonts w:ascii="Source Sans Pro" w:hAnsi="Source Sans Pro"/>
        </w:rPr>
        <w:t>Innosuisse</w:t>
      </w:r>
      <w:proofErr w:type="spellEnd"/>
      <w:r w:rsidR="0069298A" w:rsidRPr="00326C97">
        <w:rPr>
          <w:rFonts w:ascii="Source Sans Pro" w:hAnsi="Source Sans Pro"/>
        </w:rPr>
        <w:t xml:space="preserve"> </w:t>
      </w:r>
      <w:r w:rsidR="00A926E3" w:rsidRPr="00326C97">
        <w:rPr>
          <w:rFonts w:ascii="Source Sans Pro" w:hAnsi="Source Sans Pro"/>
        </w:rPr>
        <w:t>Business Concept Course</w:t>
      </w:r>
      <w:r w:rsidR="00CB6BC7">
        <w:rPr>
          <w:rFonts w:ascii="Source Sans Pro" w:hAnsi="Source Sans Pro"/>
        </w:rPr>
        <w:t xml:space="preserve"> </w:t>
      </w:r>
      <w:r w:rsidR="0069298A" w:rsidRPr="00326C97">
        <w:rPr>
          <w:rFonts w:ascii="Source Sans Pro" w:hAnsi="Source Sans Pro"/>
        </w:rPr>
        <w:t>etc.</w:t>
      </w:r>
    </w:p>
    <w:p w14:paraId="2F50429B" w14:textId="77777777" w:rsidR="002E1A01" w:rsidRPr="00326C97" w:rsidRDefault="002E1A01" w:rsidP="002E1A01">
      <w:pPr>
        <w:spacing w:before="120"/>
        <w:rPr>
          <w:rFonts w:ascii="Source Sans Pro" w:hAnsi="Source Sans Pro"/>
          <w:noProof/>
        </w:rPr>
      </w:pPr>
      <w:r w:rsidRPr="00326C97">
        <w:rPr>
          <w:rFonts w:ascii="Source Sans Pro" w:hAnsi="Source Sans Pro"/>
          <w:noProof/>
        </w:rPr>
        <w:fldChar w:fldCharType="begin">
          <w:ffData>
            <w:name w:val="Text26"/>
            <w:enabled/>
            <w:calcOnExit w:val="0"/>
            <w:textInput/>
          </w:ffData>
        </w:fldChar>
      </w:r>
      <w:r w:rsidRPr="00326C97">
        <w:rPr>
          <w:rFonts w:ascii="Source Sans Pro" w:hAnsi="Source Sans Pro"/>
          <w:noProof/>
        </w:rPr>
        <w:instrText xml:space="preserve"> FORMTEXT </w:instrText>
      </w:r>
      <w:r w:rsidRPr="00326C97">
        <w:rPr>
          <w:rFonts w:ascii="Source Sans Pro" w:hAnsi="Source Sans Pro"/>
          <w:noProof/>
        </w:rPr>
      </w:r>
      <w:r w:rsidRPr="00326C97">
        <w:rPr>
          <w:rFonts w:ascii="Source Sans Pro" w:hAnsi="Source Sans Pro"/>
          <w:noProof/>
        </w:rPr>
        <w:fldChar w:fldCharType="separate"/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fldChar w:fldCharType="end"/>
      </w:r>
    </w:p>
    <w:p w14:paraId="26C35994" w14:textId="77777777" w:rsidR="002E1A01" w:rsidRPr="00326C97" w:rsidRDefault="002E1A01" w:rsidP="002E1A01">
      <w:pPr>
        <w:rPr>
          <w:rFonts w:ascii="Source Sans Pro" w:hAnsi="Source Sans Pro"/>
        </w:rPr>
      </w:pPr>
    </w:p>
    <w:p w14:paraId="7C135C84" w14:textId="4B1FFB80" w:rsidR="0069298A" w:rsidRPr="00326C97" w:rsidRDefault="0069298A" w:rsidP="0069298A">
      <w:pPr>
        <w:pStyle w:val="berschrift2"/>
        <w:rPr>
          <w:rFonts w:ascii="Source Sans Pro" w:hAnsi="Source Sans Pro"/>
        </w:rPr>
      </w:pPr>
      <w:r w:rsidRPr="206E053E">
        <w:rPr>
          <w:rFonts w:ascii="Source Sans Pro" w:hAnsi="Source Sans Pro"/>
        </w:rPr>
        <w:t>Coaching</w:t>
      </w:r>
    </w:p>
    <w:p w14:paraId="527AD1F5" w14:textId="39F430F6" w:rsidR="206E053E" w:rsidRDefault="25D93CFB" w:rsidP="790DCE52">
      <w:pPr>
        <w:rPr>
          <w:rFonts w:ascii="Source Sans Pro" w:hAnsi="Source Sans Pro"/>
        </w:rPr>
      </w:pPr>
      <w:r w:rsidRPr="790DCE52">
        <w:rPr>
          <w:rFonts w:ascii="Source Sans Pro" w:hAnsi="Source Sans Pro"/>
        </w:rPr>
        <w:t>Mention coaching provided by your dedicated coach, the translational medicine accelerator (TMA)</w:t>
      </w:r>
      <w:r w:rsidR="411D27FE" w:rsidRPr="790DCE52">
        <w:rPr>
          <w:rFonts w:ascii="Source Sans Pro" w:hAnsi="Source Sans Pro"/>
        </w:rPr>
        <w:t xml:space="preserve"> and any other relevant coaching activities.</w:t>
      </w:r>
    </w:p>
    <w:p w14:paraId="2A686C45" w14:textId="77777777" w:rsidR="002E1A01" w:rsidRPr="00326C97" w:rsidRDefault="002E1A01" w:rsidP="002E1A01">
      <w:pPr>
        <w:spacing w:before="120"/>
        <w:rPr>
          <w:rFonts w:ascii="Source Sans Pro" w:hAnsi="Source Sans Pro"/>
          <w:noProof/>
        </w:rPr>
      </w:pPr>
      <w:r w:rsidRPr="00326C97">
        <w:rPr>
          <w:rFonts w:ascii="Source Sans Pro" w:hAnsi="Source Sans Pro"/>
          <w:noProof/>
        </w:rPr>
        <w:fldChar w:fldCharType="begin">
          <w:ffData>
            <w:name w:val="Text26"/>
            <w:enabled/>
            <w:calcOnExit w:val="0"/>
            <w:textInput/>
          </w:ffData>
        </w:fldChar>
      </w:r>
      <w:r w:rsidRPr="00326C97">
        <w:rPr>
          <w:rFonts w:ascii="Source Sans Pro" w:hAnsi="Source Sans Pro"/>
          <w:noProof/>
        </w:rPr>
        <w:instrText xml:space="preserve"> FORMTEXT </w:instrText>
      </w:r>
      <w:r w:rsidRPr="00326C97">
        <w:rPr>
          <w:rFonts w:ascii="Source Sans Pro" w:hAnsi="Source Sans Pro"/>
          <w:noProof/>
        </w:rPr>
      </w:r>
      <w:r w:rsidRPr="00326C97">
        <w:rPr>
          <w:rFonts w:ascii="Source Sans Pro" w:hAnsi="Source Sans Pro"/>
          <w:noProof/>
        </w:rPr>
        <w:fldChar w:fldCharType="separate"/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fldChar w:fldCharType="end"/>
      </w:r>
    </w:p>
    <w:p w14:paraId="757F2983" w14:textId="77777777" w:rsidR="002E1A01" w:rsidRPr="00326C97" w:rsidRDefault="002E1A01" w:rsidP="002E1A01">
      <w:pPr>
        <w:rPr>
          <w:rFonts w:ascii="Source Sans Pro" w:hAnsi="Source Sans Pro"/>
        </w:rPr>
      </w:pPr>
    </w:p>
    <w:p w14:paraId="282D01E7" w14:textId="030E5947" w:rsidR="00377AF7" w:rsidRPr="00326C97" w:rsidRDefault="00377AF7" w:rsidP="002E1A01">
      <w:pPr>
        <w:pStyle w:val="berschrift2"/>
        <w:rPr>
          <w:rFonts w:ascii="Source Sans Pro" w:hAnsi="Source Sans Pro"/>
        </w:rPr>
      </w:pPr>
      <w:proofErr w:type="spellStart"/>
      <w:r w:rsidRPr="00326C97">
        <w:rPr>
          <w:rFonts w:ascii="Source Sans Pro" w:hAnsi="Source Sans Pro"/>
        </w:rPr>
        <w:lastRenderedPageBreak/>
        <w:t>Unitectra</w:t>
      </w:r>
      <w:proofErr w:type="spellEnd"/>
    </w:p>
    <w:p w14:paraId="4F96F7AE" w14:textId="77777777" w:rsidR="002E1A01" w:rsidRPr="00326C97" w:rsidRDefault="002E1A01" w:rsidP="002E1A01">
      <w:pPr>
        <w:spacing w:before="120"/>
        <w:rPr>
          <w:rFonts w:ascii="Source Sans Pro" w:hAnsi="Source Sans Pro"/>
          <w:noProof/>
        </w:rPr>
      </w:pPr>
      <w:r w:rsidRPr="00326C97">
        <w:rPr>
          <w:rFonts w:ascii="Source Sans Pro" w:hAnsi="Source Sans Pro"/>
          <w:noProof/>
        </w:rPr>
        <w:fldChar w:fldCharType="begin">
          <w:ffData>
            <w:name w:val="Text26"/>
            <w:enabled/>
            <w:calcOnExit w:val="0"/>
            <w:textInput/>
          </w:ffData>
        </w:fldChar>
      </w:r>
      <w:r w:rsidRPr="00326C97">
        <w:rPr>
          <w:rFonts w:ascii="Source Sans Pro" w:hAnsi="Source Sans Pro"/>
          <w:noProof/>
        </w:rPr>
        <w:instrText xml:space="preserve"> FORMTEXT </w:instrText>
      </w:r>
      <w:r w:rsidRPr="00326C97">
        <w:rPr>
          <w:rFonts w:ascii="Source Sans Pro" w:hAnsi="Source Sans Pro"/>
          <w:noProof/>
        </w:rPr>
      </w:r>
      <w:r w:rsidRPr="00326C97">
        <w:rPr>
          <w:rFonts w:ascii="Source Sans Pro" w:hAnsi="Source Sans Pro"/>
          <w:noProof/>
        </w:rPr>
        <w:fldChar w:fldCharType="separate"/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fldChar w:fldCharType="end"/>
      </w:r>
    </w:p>
    <w:p w14:paraId="5883B3D6" w14:textId="77777777" w:rsidR="002E1A01" w:rsidRPr="00326C97" w:rsidRDefault="002E1A01" w:rsidP="002E1A01">
      <w:pPr>
        <w:rPr>
          <w:rFonts w:ascii="Source Sans Pro" w:hAnsi="Source Sans Pro"/>
        </w:rPr>
      </w:pPr>
    </w:p>
    <w:p w14:paraId="27A7C825" w14:textId="77777777" w:rsidR="0069298A" w:rsidRPr="00326C97" w:rsidRDefault="0069298A" w:rsidP="002E1A01">
      <w:pPr>
        <w:pStyle w:val="berschrift2"/>
        <w:rPr>
          <w:rFonts w:ascii="Source Sans Pro" w:hAnsi="Source Sans Pro"/>
        </w:rPr>
      </w:pPr>
      <w:r w:rsidRPr="00326C97">
        <w:rPr>
          <w:rFonts w:ascii="Source Sans Pro" w:hAnsi="Source Sans Pro"/>
        </w:rPr>
        <w:t>Infrastructure</w:t>
      </w:r>
    </w:p>
    <w:p w14:paraId="60378DBB" w14:textId="643B4BE1" w:rsidR="0069298A" w:rsidRPr="00326C97" w:rsidRDefault="0069298A" w:rsidP="0069298A">
      <w:pPr>
        <w:rPr>
          <w:rFonts w:ascii="Source Sans Pro" w:hAnsi="Source Sans Pro"/>
        </w:rPr>
      </w:pPr>
      <w:r w:rsidRPr="00326C97">
        <w:rPr>
          <w:rFonts w:ascii="Source Sans Pro" w:hAnsi="Source Sans Pro"/>
        </w:rPr>
        <w:t>Mention use of the UZH Incubator Lab, the Digital societ</w:t>
      </w:r>
      <w:r w:rsidR="00F33E4F" w:rsidRPr="00326C97">
        <w:rPr>
          <w:rFonts w:ascii="Source Sans Pro" w:hAnsi="Source Sans Pro"/>
        </w:rPr>
        <w:t xml:space="preserve">y Initiative, the </w:t>
      </w:r>
      <w:r w:rsidR="001C14C5" w:rsidRPr="00326C97">
        <w:rPr>
          <w:rFonts w:ascii="Source Sans Pro" w:hAnsi="Source Sans Pro"/>
        </w:rPr>
        <w:t>ZKSD etc.</w:t>
      </w:r>
    </w:p>
    <w:bookmarkEnd w:id="18"/>
    <w:bookmarkEnd w:id="19"/>
    <w:p w14:paraId="56CA9E09" w14:textId="77777777" w:rsidR="001C14C5" w:rsidRPr="00326C97" w:rsidRDefault="001C14C5" w:rsidP="001C14C5">
      <w:pPr>
        <w:spacing w:before="120"/>
        <w:rPr>
          <w:rFonts w:ascii="Source Sans Pro" w:hAnsi="Source Sans Pro"/>
          <w:noProof/>
        </w:rPr>
      </w:pPr>
      <w:r w:rsidRPr="00326C97">
        <w:rPr>
          <w:rFonts w:ascii="Source Sans Pro" w:hAnsi="Source Sans Pro"/>
          <w:noProof/>
        </w:rPr>
        <w:fldChar w:fldCharType="begin">
          <w:ffData>
            <w:name w:val="Text26"/>
            <w:enabled/>
            <w:calcOnExit w:val="0"/>
            <w:textInput/>
          </w:ffData>
        </w:fldChar>
      </w:r>
      <w:r w:rsidRPr="00326C97">
        <w:rPr>
          <w:rFonts w:ascii="Source Sans Pro" w:hAnsi="Source Sans Pro"/>
          <w:noProof/>
        </w:rPr>
        <w:instrText xml:space="preserve"> FORMTEXT </w:instrText>
      </w:r>
      <w:r w:rsidRPr="00326C97">
        <w:rPr>
          <w:rFonts w:ascii="Source Sans Pro" w:hAnsi="Source Sans Pro"/>
          <w:noProof/>
        </w:rPr>
      </w:r>
      <w:r w:rsidRPr="00326C97">
        <w:rPr>
          <w:rFonts w:ascii="Source Sans Pro" w:hAnsi="Source Sans Pro"/>
          <w:noProof/>
        </w:rPr>
        <w:fldChar w:fldCharType="separate"/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fldChar w:fldCharType="end"/>
      </w:r>
    </w:p>
    <w:p w14:paraId="47BDE9B2" w14:textId="77777777" w:rsidR="000618D0" w:rsidRPr="00326C97" w:rsidRDefault="000618D0" w:rsidP="000618D0">
      <w:pPr>
        <w:rPr>
          <w:rFonts w:ascii="Source Sans Pro" w:hAnsi="Source Sans Pro"/>
          <w:color w:val="0070C0"/>
          <w:lang w:val="en-GB"/>
        </w:rPr>
      </w:pPr>
    </w:p>
    <w:p w14:paraId="46D3290F" w14:textId="0C1F5607" w:rsidR="00920552" w:rsidRPr="00326C97" w:rsidRDefault="00920552" w:rsidP="00920552">
      <w:pPr>
        <w:pStyle w:val="berschrift2"/>
        <w:rPr>
          <w:rFonts w:ascii="Source Sans Pro" w:hAnsi="Source Sans Pro"/>
        </w:rPr>
      </w:pPr>
      <w:r w:rsidRPr="00326C97">
        <w:rPr>
          <w:rFonts w:ascii="Source Sans Pro" w:hAnsi="Source Sans Pro"/>
        </w:rPr>
        <w:t xml:space="preserve">Feedback </w:t>
      </w:r>
      <w:r w:rsidR="0070389D" w:rsidRPr="00326C97">
        <w:rPr>
          <w:rFonts w:ascii="Source Sans Pro" w:hAnsi="Source Sans Pro"/>
        </w:rPr>
        <w:t>on</w:t>
      </w:r>
      <w:r w:rsidRPr="00326C97">
        <w:rPr>
          <w:rFonts w:ascii="Source Sans Pro" w:hAnsi="Source Sans Pro"/>
        </w:rPr>
        <w:t xml:space="preserve"> the program</w:t>
      </w:r>
    </w:p>
    <w:p w14:paraId="685D87A8" w14:textId="3887400E" w:rsidR="000618D0" w:rsidRPr="00326C97" w:rsidRDefault="000618D0" w:rsidP="000618D0">
      <w:pPr>
        <w:rPr>
          <w:rFonts w:ascii="Source Sans Pro" w:hAnsi="Source Sans Pro"/>
          <w:lang w:val="en-GB"/>
        </w:rPr>
      </w:pPr>
      <w:r w:rsidRPr="00326C97">
        <w:rPr>
          <w:rFonts w:ascii="Source Sans Pro" w:hAnsi="Source Sans Pro"/>
          <w:lang w:val="en-GB"/>
        </w:rPr>
        <w:t xml:space="preserve">Please give us feedback on the support given to the UZH Entrepreneur Fellows. What works well and in which area would you wish to see more/different support? Have you identified any administrative </w:t>
      </w:r>
      <w:r w:rsidR="00920552" w:rsidRPr="00326C97">
        <w:rPr>
          <w:rFonts w:ascii="Source Sans Pro" w:hAnsi="Source Sans Pro"/>
          <w:lang w:val="en-GB"/>
        </w:rPr>
        <w:t>challenges related to th</w:t>
      </w:r>
      <w:r w:rsidR="0070389D" w:rsidRPr="00326C97">
        <w:rPr>
          <w:rFonts w:ascii="Source Sans Pro" w:hAnsi="Source Sans Pro"/>
          <w:lang w:val="en-GB"/>
        </w:rPr>
        <w:t>is</w:t>
      </w:r>
      <w:r w:rsidR="00920552" w:rsidRPr="00326C97">
        <w:rPr>
          <w:rFonts w:ascii="Source Sans Pro" w:hAnsi="Source Sans Pro"/>
          <w:lang w:val="en-GB"/>
        </w:rPr>
        <w:t xml:space="preserve"> program?</w:t>
      </w:r>
    </w:p>
    <w:bookmarkStart w:id="20" w:name="OLE_LINK26"/>
    <w:bookmarkStart w:id="21" w:name="OLE_LINK27"/>
    <w:p w14:paraId="46D1D21D" w14:textId="77777777" w:rsidR="000618D0" w:rsidRPr="00326C97" w:rsidRDefault="000618D0" w:rsidP="000618D0">
      <w:pPr>
        <w:spacing w:before="120"/>
        <w:rPr>
          <w:rFonts w:ascii="Source Sans Pro" w:hAnsi="Source Sans Pro"/>
          <w:noProof/>
        </w:rPr>
      </w:pPr>
      <w:r w:rsidRPr="00326C97">
        <w:rPr>
          <w:rFonts w:ascii="Source Sans Pro" w:hAnsi="Source Sans Pro"/>
          <w:noProof/>
        </w:rPr>
        <w:fldChar w:fldCharType="begin">
          <w:ffData>
            <w:name w:val="Text26"/>
            <w:enabled/>
            <w:calcOnExit w:val="0"/>
            <w:textInput/>
          </w:ffData>
        </w:fldChar>
      </w:r>
      <w:r w:rsidRPr="00326C97">
        <w:rPr>
          <w:rFonts w:ascii="Source Sans Pro" w:hAnsi="Source Sans Pro"/>
          <w:noProof/>
        </w:rPr>
        <w:instrText xml:space="preserve"> FORMTEXT </w:instrText>
      </w:r>
      <w:r w:rsidRPr="00326C97">
        <w:rPr>
          <w:rFonts w:ascii="Source Sans Pro" w:hAnsi="Source Sans Pro"/>
          <w:noProof/>
        </w:rPr>
      </w:r>
      <w:r w:rsidRPr="00326C97">
        <w:rPr>
          <w:rFonts w:ascii="Source Sans Pro" w:hAnsi="Source Sans Pro"/>
          <w:noProof/>
        </w:rPr>
        <w:fldChar w:fldCharType="separate"/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t> </w:t>
      </w:r>
      <w:r w:rsidRPr="00326C97">
        <w:rPr>
          <w:rFonts w:ascii="Source Sans Pro" w:hAnsi="Source Sans Pro"/>
          <w:noProof/>
        </w:rPr>
        <w:fldChar w:fldCharType="end"/>
      </w:r>
    </w:p>
    <w:bookmarkEnd w:id="20"/>
    <w:bookmarkEnd w:id="21"/>
    <w:p w14:paraId="77740CE9" w14:textId="77777777" w:rsidR="000618D0" w:rsidRPr="00326C97" w:rsidRDefault="000618D0" w:rsidP="00C75A98">
      <w:pPr>
        <w:spacing w:before="120"/>
        <w:rPr>
          <w:rFonts w:ascii="Source Sans Pro" w:hAnsi="Source Sans Pro"/>
          <w:noProof/>
        </w:rPr>
      </w:pPr>
    </w:p>
    <w:sectPr w:rsidR="000618D0" w:rsidRPr="00326C97" w:rsidSect="00CE5CEA">
      <w:headerReference w:type="default" r:id="rId11"/>
      <w:footerReference w:type="default" r:id="rId12"/>
      <w:headerReference w:type="first" r:id="rId13"/>
      <w:footerReference w:type="first" r:id="rId14"/>
      <w:pgSz w:w="11906" w:h="16838" w:code="9"/>
      <w:pgMar w:top="1985" w:right="907" w:bottom="851" w:left="1361" w:header="346" w:footer="374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38A7B7D" w14:textId="77777777" w:rsidR="00DA3A53" w:rsidRDefault="00DA3A53">
      <w:r>
        <w:separator/>
      </w:r>
    </w:p>
  </w:endnote>
  <w:endnote w:type="continuationSeparator" w:id="0">
    <w:p w14:paraId="1EEF4028" w14:textId="77777777" w:rsidR="00DA3A53" w:rsidRDefault="00DA3A53">
      <w:r>
        <w:continuationSeparator/>
      </w:r>
    </w:p>
  </w:endnote>
  <w:endnote w:type="continuationNotice" w:id="1">
    <w:p w14:paraId="673CBBC7" w14:textId="77777777" w:rsidR="00DA3A53" w:rsidRDefault="00DA3A53">
      <w:pPr>
        <w:spacing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altName w:val="Helvetica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Times">
    <w:panose1 w:val="020B0604020202020204"/>
    <w:charset w:val="00"/>
    <w:family w:val="auto"/>
    <w:pitch w:val="variable"/>
    <w:sig w:usb0="E00002FF" w:usb1="5000205A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ource Sans Pro SemiBold">
    <w:panose1 w:val="020B0603030403020204"/>
    <w:charset w:val="00"/>
    <w:family w:val="swiss"/>
    <w:pitch w:val="variable"/>
    <w:sig w:usb0="600002F7" w:usb1="00000003" w:usb2="00000000" w:usb3="00000000" w:csb0="0000019F" w:csb1="00000000"/>
  </w:font>
  <w:font w:name="Source Sans Pro">
    <w:altName w:val="Arial"/>
    <w:panose1 w:val="020B0503030403020204"/>
    <w:charset w:val="00"/>
    <w:family w:val="swiss"/>
    <w:pitch w:val="variable"/>
    <w:sig w:usb0="600002F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0B959B" w14:textId="6182E1E5" w:rsidR="006009B9" w:rsidRDefault="006009B9" w:rsidP="00E703A3">
    <w:pPr>
      <w:pStyle w:val="Fuzeile"/>
      <w:tabs>
        <w:tab w:val="clear" w:pos="9015"/>
        <w:tab w:val="right" w:pos="9923"/>
      </w:tabs>
    </w:pPr>
    <w:r>
      <w:t xml:space="preserve">Page </w:t>
    </w:r>
    <w:r>
      <w:fldChar w:fldCharType="begin"/>
    </w:r>
    <w:r>
      <w:instrText xml:space="preserve"> PAGE  </w:instrText>
    </w:r>
    <w:r>
      <w:fldChar w:fldCharType="separate"/>
    </w:r>
    <w:r w:rsidR="00D26809">
      <w:rPr>
        <w:noProof/>
      </w:rPr>
      <w:t>4</w:t>
    </w:r>
    <w:r>
      <w:fldChar w:fldCharType="end"/>
    </w:r>
    <w:r>
      <w:t>/</w:t>
    </w:r>
    <w:r>
      <w:fldChar w:fldCharType="begin"/>
    </w:r>
    <w:r>
      <w:instrText xml:space="preserve"> NUMPAGES  </w:instrText>
    </w:r>
    <w:r>
      <w:fldChar w:fldCharType="separate"/>
    </w:r>
    <w:r w:rsidR="00D26809">
      <w:rPr>
        <w:noProof/>
      </w:rPr>
      <w:t>4</w:t>
    </w:r>
    <w:r>
      <w:fldChar w:fldCharType="end"/>
    </w:r>
    <w:r>
      <w:tab/>
    </w:r>
    <w:r w:rsidR="005D5295">
      <w:t>May</w:t>
    </w:r>
    <w:r w:rsidR="00AC0219">
      <w:t xml:space="preserve"> </w:t>
    </w:r>
    <w:r w:rsidR="00ED5467">
      <w:t>202</w:t>
    </w:r>
    <w:r w:rsidR="00AC0219">
      <w:t>5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11816C7" w14:textId="5D7DFAD1" w:rsidR="006009B9" w:rsidRDefault="006009B9" w:rsidP="00E703A3">
    <w:pPr>
      <w:pStyle w:val="Fuzeile"/>
      <w:tabs>
        <w:tab w:val="clear" w:pos="9015"/>
        <w:tab w:val="right" w:pos="9923"/>
      </w:tabs>
    </w:pPr>
    <w:r w:rsidRPr="005B4816">
      <w:t>Page</w:t>
    </w:r>
    <w:r>
      <w:t xml:space="preserve"> </w:t>
    </w:r>
    <w:r>
      <w:fldChar w:fldCharType="begin"/>
    </w:r>
    <w:r>
      <w:instrText xml:space="preserve"> PAGE  </w:instrText>
    </w:r>
    <w:r>
      <w:fldChar w:fldCharType="separate"/>
    </w:r>
    <w:r w:rsidR="00D26809">
      <w:rPr>
        <w:noProof/>
      </w:rPr>
      <w:t>1</w:t>
    </w:r>
    <w:r>
      <w:fldChar w:fldCharType="end"/>
    </w:r>
    <w:r>
      <w:t>/</w:t>
    </w:r>
    <w:r>
      <w:fldChar w:fldCharType="begin"/>
    </w:r>
    <w:r>
      <w:instrText xml:space="preserve"> NUMPAGES  </w:instrText>
    </w:r>
    <w:r>
      <w:fldChar w:fldCharType="separate"/>
    </w:r>
    <w:r w:rsidR="00D26809">
      <w:rPr>
        <w:noProof/>
      </w:rPr>
      <w:t>1</w:t>
    </w:r>
    <w:r>
      <w:fldChar w:fldCharType="end"/>
    </w:r>
    <w:r>
      <w:tab/>
      <w:t xml:space="preserve">Call </w:t>
    </w:r>
    <w:r w:rsidR="00E730AC">
      <w:t>September</w:t>
    </w:r>
    <w:r>
      <w:t xml:space="preserve"> 2019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EB16585" w14:textId="77777777" w:rsidR="00DA3A53" w:rsidRDefault="00DA3A53">
      <w:r>
        <w:separator/>
      </w:r>
    </w:p>
  </w:footnote>
  <w:footnote w:type="continuationSeparator" w:id="0">
    <w:p w14:paraId="72398608" w14:textId="77777777" w:rsidR="00DA3A53" w:rsidRDefault="00DA3A53">
      <w:r>
        <w:continuationSeparator/>
      </w:r>
    </w:p>
  </w:footnote>
  <w:footnote w:type="continuationNotice" w:id="1">
    <w:p w14:paraId="2C765A40" w14:textId="77777777" w:rsidR="00DA3A53" w:rsidRDefault="00DA3A53">
      <w:pPr>
        <w:spacing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elleohneRahmen"/>
      <w:tblW w:w="11136" w:type="dxa"/>
      <w:tblInd w:w="-987" w:type="dxa"/>
      <w:tblLook w:val="04A0" w:firstRow="1" w:lastRow="0" w:firstColumn="1" w:lastColumn="0" w:noHBand="0" w:noVBand="1"/>
    </w:tblPr>
    <w:tblGrid>
      <w:gridCol w:w="2852"/>
      <w:gridCol w:w="4742"/>
      <w:gridCol w:w="3542"/>
    </w:tblGrid>
    <w:tr w:rsidR="00964BEB" w:rsidRPr="00D558A3" w14:paraId="76001804" w14:textId="77777777" w:rsidTr="00444CBC">
      <w:trPr>
        <w:trHeight w:hRule="exact" w:val="851"/>
      </w:trPr>
      <w:sdt>
        <w:sdtPr>
          <w:tag w:val="officeatworkDocumentPart: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"/>
          <w:id w:val="-261679169"/>
          <w:lock w:val="contentLocked"/>
          <w:placeholder>
            <w:docPart w:val="B320E13C56EFDD4BBCB375049FF0DDEF"/>
          </w:placeholder>
          <w15:appearance w15:val="hidden"/>
        </w:sdtPr>
        <w:sdtEndPr/>
        <w:sdtContent>
          <w:tc>
            <w:tcPr>
              <w:tcW w:w="2852" w:type="dxa"/>
              <w:tcBorders>
                <w:right w:val="single" w:sz="4" w:space="0" w:color="808080"/>
              </w:tcBorders>
            </w:tcPr>
            <w:p w14:paraId="2D6F6A54" w14:textId="77777777" w:rsidR="00964BEB" w:rsidRPr="00FF209A" w:rsidRDefault="00964BEB" w:rsidP="00444CBC">
              <w:pPr>
                <w:pStyle w:val="1pt"/>
                <w:rPr>
                  <w:lang w:val="en-GB"/>
                </w:rPr>
              </w:pPr>
              <w:r>
                <w:rPr>
                  <w:noProof/>
                </w:rPr>
                <w:drawing>
                  <wp:inline distT="0" distB="0" distL="0" distR="0" wp14:anchorId="2C11B382" wp14:editId="3E203A80">
                    <wp:extent cx="1536700" cy="533400"/>
                    <wp:effectExtent l="0" t="0" r="0" b="0"/>
                    <wp:docPr id="1333007081" name="Grafik 1" descr="Ein Bild, das Schwarz, Dunkelheit enthält.&#10;&#10;KI-generierte Inhalte können fehlerhaft sein.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1333007081" name="Grafik 1" descr="Ein Bild, das Schwarz, Dunkelheit enthält.&#10;&#10;KI-generierte Inhalte können fehlerhaft sein."/>
                            <pic:cNvPicPr/>
                          </pic:nvPicPr>
                          <pic:blipFill>
                            <a:blip r:embed="rId1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tretch>
                              <a:fillRect/>
                            </a:stretch>
                          </pic:blipFill>
                          <pic:spPr>
                            <a:xfrm>
                              <a:off x="0" y="0"/>
                              <a:ext cx="1536700" cy="533400"/>
                            </a:xfrm>
                            <a:prstGeom prst="rect">
                              <a:avLst/>
                            </a:prstGeom>
                          </pic:spPr>
                        </pic:pic>
                      </a:graphicData>
                    </a:graphic>
                  </wp:inline>
                </w:drawing>
              </w:r>
            </w:p>
          </w:tc>
        </w:sdtContent>
      </w:sdt>
      <w:bookmarkStart w:id="22" w:name="_Hlk161661231" w:displacedByCustomXml="next"/>
      <w:sdt>
        <w:sdtPr>
          <w:rPr>
            <w:rFonts w:asciiTheme="minorHAnsi" w:hAnsiTheme="minorHAnsi"/>
            <w:bCs w:val="0"/>
            <w:sz w:val="2"/>
            <w:szCs w:val="20"/>
            <w:lang w:val="de-CH"/>
          </w:rPr>
          <w:tag w:val="officeatworkDocumentPart: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"/>
          <w:id w:val="560988839"/>
          <w:placeholder>
            <w:docPart w:val="57593F1A56F76749AD9DB3B74026F8D3"/>
          </w:placeholder>
          <w15:appearance w15:val="hidden"/>
        </w:sdtPr>
        <w:sdtEndPr/>
        <w:sdtContent>
          <w:tc>
            <w:tcPr>
              <w:tcW w:w="4742" w:type="dxa"/>
              <w:tcBorders>
                <w:left w:val="single" w:sz="4" w:space="0" w:color="808080"/>
              </w:tcBorders>
              <w:tcMar>
                <w:right w:w="57" w:type="dxa"/>
              </w:tcMar>
              <w:vAlign w:val="center"/>
            </w:tcPr>
            <w:p w14:paraId="264EDA9B" w14:textId="77777777" w:rsidR="00964BEB" w:rsidRDefault="00964BEB" w:rsidP="00444CBC">
              <w:pPr>
                <w:pStyle w:val="headerdepartment"/>
                <w:rPr>
                  <w:sz w:val="24"/>
                  <w:szCs w:val="24"/>
                </w:rPr>
              </w:pPr>
              <w:r>
                <w:t>Innovation Hub</w:t>
              </w:r>
            </w:p>
            <w:p w14:paraId="3A2527BA" w14:textId="77777777" w:rsidR="00964BEB" w:rsidRPr="00FF209A" w:rsidRDefault="00964BEB" w:rsidP="00444CBC">
              <w:pPr>
                <w:pStyle w:val="1pt"/>
              </w:pPr>
              <w:r>
                <w:t>​</w:t>
              </w:r>
            </w:p>
          </w:tc>
        </w:sdtContent>
      </w:sdt>
      <w:bookmarkEnd w:id="22" w:displacedByCustomXml="prev"/>
      <w:sdt>
        <w:sdtPr>
          <w:rPr>
            <w:rFonts w:ascii="Source Sans Pro" w:hAnsi="Source Sans Pro"/>
            <w:sz w:val="2"/>
            <w:szCs w:val="20"/>
          </w:rPr>
          <w:tag w:val="officeatworkDocumentPart: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"/>
          <w:id w:val="2102372347"/>
          <w:placeholder>
            <w:docPart w:val="66FD8ADADCABF541AB93A7258396A38D"/>
          </w:placeholder>
          <w15:appearance w15:val="hidden"/>
        </w:sdtPr>
        <w:sdtEndPr>
          <w:rPr>
            <w:sz w:val="16"/>
            <w:szCs w:val="16"/>
          </w:rPr>
        </w:sdtEndPr>
        <w:sdtContent>
          <w:tc>
            <w:tcPr>
              <w:tcW w:w="3542" w:type="dxa"/>
              <w:vMerge w:val="restart"/>
            </w:tcPr>
            <w:p w14:paraId="3E71E5FC" w14:textId="77777777" w:rsidR="00964BEB" w:rsidRPr="00433467" w:rsidRDefault="00964BEB" w:rsidP="00444CBC">
              <w:pPr>
                <w:pStyle w:val="headeraddress"/>
                <w:rPr>
                  <w:rFonts w:ascii="Source Sans Pro" w:hAnsi="Source Sans Pro"/>
                </w:rPr>
              </w:pPr>
              <w:r w:rsidRPr="00433467">
                <w:rPr>
                  <w:rFonts w:ascii="Source Sans Pro" w:hAnsi="Source Sans Pro"/>
                </w:rPr>
                <w:t xml:space="preserve">University </w:t>
              </w:r>
              <w:proofErr w:type="spellStart"/>
              <w:r w:rsidRPr="00433467">
                <w:rPr>
                  <w:rFonts w:ascii="Source Sans Pro" w:hAnsi="Source Sans Pro"/>
                </w:rPr>
                <w:t>of</w:t>
              </w:r>
              <w:proofErr w:type="spellEnd"/>
              <w:r w:rsidRPr="00433467">
                <w:rPr>
                  <w:rFonts w:ascii="Source Sans Pro" w:hAnsi="Source Sans Pro"/>
                </w:rPr>
                <w:t xml:space="preserve"> </w:t>
              </w:r>
              <w:proofErr w:type="spellStart"/>
              <w:r w:rsidRPr="00433467">
                <w:rPr>
                  <w:rFonts w:ascii="Source Sans Pro" w:hAnsi="Source Sans Pro"/>
                </w:rPr>
                <w:t>Zurich</w:t>
              </w:r>
              <w:proofErr w:type="spellEnd"/>
              <w:r w:rsidRPr="00433467">
                <w:rPr>
                  <w:rFonts w:ascii="Source Sans Pro" w:hAnsi="Source Sans Pro"/>
                </w:rPr>
                <w:br/>
                <w:t>Innovation Hub</w:t>
              </w:r>
              <w:r>
                <w:rPr>
                  <w:rFonts w:ascii="Source Sans Pro" w:hAnsi="Source Sans Pro"/>
                </w:rPr>
                <w:t xml:space="preserve"> Office</w:t>
              </w:r>
              <w:r w:rsidRPr="00433467">
                <w:rPr>
                  <w:rFonts w:ascii="Source Sans Pro" w:hAnsi="Source Sans Pro"/>
                </w:rPr>
                <w:br/>
                <w:t>Hirschengraben 48</w:t>
              </w:r>
              <w:r w:rsidRPr="00433467">
                <w:rPr>
                  <w:rFonts w:ascii="Source Sans Pro" w:hAnsi="Source Sans Pro"/>
                </w:rPr>
                <w:br/>
                <w:t xml:space="preserve">8001 </w:t>
              </w:r>
              <w:proofErr w:type="spellStart"/>
              <w:r w:rsidRPr="00433467">
                <w:rPr>
                  <w:rFonts w:ascii="Source Sans Pro" w:hAnsi="Source Sans Pro"/>
                </w:rPr>
                <w:t>Zurich</w:t>
              </w:r>
              <w:proofErr w:type="spellEnd"/>
              <w:r w:rsidRPr="00433467">
                <w:rPr>
                  <w:rFonts w:ascii="Source Sans Pro" w:hAnsi="Source Sans Pro"/>
                </w:rPr>
                <w:br/>
              </w:r>
              <w:hyperlink r:id="rId2" w:history="1">
                <w:r w:rsidRPr="00433467">
                  <w:rPr>
                    <w:rStyle w:val="Hyperlink"/>
                    <w:rFonts w:ascii="Source Sans Pro" w:hAnsi="Source Sans Pro"/>
                  </w:rPr>
                  <w:t>www.innovation.uzh.ch</w:t>
                </w:r>
              </w:hyperlink>
            </w:p>
            <w:p w14:paraId="3290BF1A" w14:textId="0FBB088B" w:rsidR="00964BEB" w:rsidRPr="00433467" w:rsidRDefault="00964BEB" w:rsidP="00444CBC">
              <w:pPr>
                <w:pStyle w:val="headeraddress"/>
                <w:rPr>
                  <w:rFonts w:ascii="Source Sans Pro" w:hAnsi="Source Sans Pro"/>
                  <w:sz w:val="24"/>
                  <w:szCs w:val="24"/>
                </w:rPr>
              </w:pPr>
              <w:r w:rsidRPr="00433467">
                <w:rPr>
                  <w:rFonts w:ascii="Source Sans Pro" w:hAnsi="Source Sans Pro"/>
                </w:rPr>
                <w:t>support@inno</w:t>
              </w:r>
              <w:r w:rsidR="00F14E4B">
                <w:rPr>
                  <w:rFonts w:ascii="Source Sans Pro" w:hAnsi="Source Sans Pro"/>
                </w:rPr>
                <w:t>v</w:t>
              </w:r>
              <w:r w:rsidRPr="00433467">
                <w:rPr>
                  <w:rFonts w:ascii="Source Sans Pro" w:hAnsi="Source Sans Pro"/>
                </w:rPr>
                <w:t>ation.uzh.ch</w:t>
              </w:r>
            </w:p>
          </w:tc>
        </w:sdtContent>
      </w:sdt>
    </w:tr>
    <w:tr w:rsidR="00964BEB" w14:paraId="294DE332" w14:textId="77777777" w:rsidTr="00444CBC">
      <w:trPr>
        <w:trHeight w:val="913"/>
      </w:trPr>
      <w:tc>
        <w:tcPr>
          <w:tcW w:w="7594" w:type="dxa"/>
          <w:gridSpan w:val="2"/>
        </w:tcPr>
        <w:p w14:paraId="7CA64DE8" w14:textId="77777777" w:rsidR="00964BEB" w:rsidRPr="000351E3" w:rsidRDefault="00964BEB" w:rsidP="00444CBC">
          <w:pPr>
            <w:pStyle w:val="headerdepartment"/>
            <w:rPr>
              <w:b/>
              <w:bCs w:val="0"/>
              <w:lang w:val="de-CH"/>
            </w:rPr>
          </w:pPr>
        </w:p>
      </w:tc>
      <w:tc>
        <w:tcPr>
          <w:tcW w:w="3542" w:type="dxa"/>
          <w:vMerge/>
        </w:tcPr>
        <w:p w14:paraId="1307B23F" w14:textId="77777777" w:rsidR="00964BEB" w:rsidRDefault="00964BEB" w:rsidP="00444CBC">
          <w:pPr>
            <w:pStyle w:val="headeraddress"/>
          </w:pPr>
        </w:p>
      </w:tc>
    </w:tr>
  </w:tbl>
  <w:p w14:paraId="791CAF46" w14:textId="059DC61D" w:rsidR="006009B9" w:rsidRDefault="006009B9" w:rsidP="00255899">
    <w:pPr>
      <w:pStyle w:val="Kopfzeil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AC8218" w14:textId="77777777" w:rsidR="006009B9" w:rsidRDefault="006009B9">
    <w:pPr>
      <w:pStyle w:val="Kopfzeile"/>
    </w:pPr>
    <w:r>
      <w:rPr>
        <w:noProof/>
        <w:lang w:val="de-DE" w:eastAsia="de-DE"/>
      </w:rPr>
      <w:drawing>
        <wp:anchor distT="0" distB="0" distL="114300" distR="114300" simplePos="0" relativeHeight="251658241" behindDoc="0" locked="1" layoutInCell="1" allowOverlap="1" wp14:anchorId="163DFF6D" wp14:editId="39A01D98">
          <wp:simplePos x="0" y="0"/>
          <wp:positionH relativeFrom="page">
            <wp:posOffset>636270</wp:posOffset>
          </wp:positionH>
          <wp:positionV relativeFrom="page">
            <wp:posOffset>212725</wp:posOffset>
          </wp:positionV>
          <wp:extent cx="2026920" cy="684530"/>
          <wp:effectExtent l="0" t="0" r="5080" b="1270"/>
          <wp:wrapNone/>
          <wp:docPr id="18" name="Bild 18" descr="uzh_logo_e_pos_grau_1mm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Picture 18" descr="uzh_logo_e_pos_grau_1mm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26920" cy="6845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val="de-DE" w:eastAsia="de-DE"/>
      </w:rPr>
      <mc:AlternateContent>
        <mc:Choice Requires="wps">
          <w:drawing>
            <wp:anchor distT="0" distB="0" distL="114300" distR="114300" simplePos="0" relativeHeight="251658240" behindDoc="0" locked="1" layoutInCell="1" allowOverlap="1" wp14:anchorId="41D39BB6" wp14:editId="6E096D9B">
              <wp:simplePos x="0" y="0"/>
              <wp:positionH relativeFrom="page">
                <wp:posOffset>4860925</wp:posOffset>
              </wp:positionH>
              <wp:positionV relativeFrom="page">
                <wp:posOffset>331470</wp:posOffset>
              </wp:positionV>
              <wp:extent cx="2124075" cy="1403985"/>
              <wp:effectExtent l="0" t="1270" r="0" b="4445"/>
              <wp:wrapNone/>
              <wp:docPr id="1" name="Text Box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124075" cy="140398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pic="http://schemas.openxmlformats.org/drawingml/2006/picture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pic="http://schemas.openxmlformats.org/drawingml/2006/picture" xmlns:a14="http://schemas.microsoft.com/office/drawing/2010/main" xmlns:w="http://schemas.openxmlformats.org/wordprocessingml/2006/main" xmlns:w10="urn:schemas-microsoft-com:office:word" xmlns:v="urn:schemas-microsoft-com:vml" xmlns:o="urn:schemas-microsoft-com:office:office" xmlns:mv="urn:schemas-microsoft-com:mac:vml" xmlns:mo="http://schemas.microsoft.com/office/mac/office/2008/main" xmlns="" xmlns:arto="http://schemas.microsoft.com/office/word/2006/arto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02F6667" w14:textId="32DA5D84" w:rsidR="006009B9" w:rsidRPr="00F040D4" w:rsidRDefault="00F040D4" w:rsidP="00F040D4">
                          <w:pPr>
                            <w:pStyle w:val="Universittseinheit"/>
                            <w:jc w:val="right"/>
                            <w:rPr>
                              <w:lang w:val="de-CH"/>
                            </w:rPr>
                          </w:pPr>
                          <w:r>
                            <w:rPr>
                              <w:lang w:val="de-CH"/>
                            </w:rPr>
                            <w:t>Innovation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a="http://schemas.openxmlformats.org/drawingml/2006/main" xmlns:pic="http://schemas.openxmlformats.org/drawingml/2006/picture" xmlns:a14="http://schemas.microsoft.com/office/drawing/2010/main" xmlns:arto="http://schemas.microsoft.com/office/word/2006/arto" xmlns="">
          <w:pict w14:anchorId="5ECC3A67">
            <v:shapetype id="_x0000_t202" coordsize="21600,21600" o:spt="202" path="m,l,21600r21600,l21600,xe" w14:anchorId="41D39BB6">
              <v:stroke joinstyle="miter"/>
              <v:path gradientshapeok="t" o:connecttype="rect"/>
            </v:shapetype>
            <v:shape id="Text Box 6" style="position:absolute;margin-left:382.75pt;margin-top:26.1pt;width:167.25pt;height:110.55pt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spid="_x0000_s1026" filled="f" stroked="f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">
              <v:textbox inset="0,0,0,0">
                <w:txbxContent>
                  <w:p w:rsidRPr="00F040D4" w:rsidR="006009B9" w:rsidP="00F040D4" w:rsidRDefault="00F040D4" w14:paraId="3869A6A7" w14:textId="32DA5D84">
                    <w:pPr>
                      <w:pStyle w:val="Universittseinheit"/>
                      <w:jc w:val="right"/>
                      <w:rPr>
                        <w:lang w:val="de-CH"/>
                      </w:rPr>
                    </w:pPr>
                    <w:r>
                      <w:rPr>
                        <w:lang w:val="de-CH"/>
                      </w:rPr>
                      <w:t>Innovation</w:t>
                    </w:r>
                  </w:p>
                </w:txbxContent>
              </v:textbox>
              <w10:wrap anchorx="page" anchory="page"/>
              <w10:anchorlock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8024FA8B"/>
    <w:multiLevelType w:val="hybridMultilevel"/>
    <w:tmpl w:val="294D6082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" w15:restartNumberingAfterBreak="0">
    <w:nsid w:val="86DD0017"/>
    <w:multiLevelType w:val="hybridMultilevel"/>
    <w:tmpl w:val="2677792D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9149F17D"/>
    <w:multiLevelType w:val="hybridMultilevel"/>
    <w:tmpl w:val="7EBA6CE5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3" w15:restartNumberingAfterBreak="0">
    <w:nsid w:val="BF238FD6"/>
    <w:multiLevelType w:val="hybridMultilevel"/>
    <w:tmpl w:val="93122981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4" w15:restartNumberingAfterBreak="0">
    <w:nsid w:val="D0532049"/>
    <w:multiLevelType w:val="hybridMultilevel"/>
    <w:tmpl w:val="6CD2DBEB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5" w15:restartNumberingAfterBreak="0">
    <w:nsid w:val="F18D190E"/>
    <w:multiLevelType w:val="hybridMultilevel"/>
    <w:tmpl w:val="C30B297C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6" w15:restartNumberingAfterBreak="0">
    <w:nsid w:val="147BE914"/>
    <w:multiLevelType w:val="hybridMultilevel"/>
    <w:tmpl w:val="868C3910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7" w15:restartNumberingAfterBreak="0">
    <w:nsid w:val="20EB07D3"/>
    <w:multiLevelType w:val="multilevel"/>
    <w:tmpl w:val="0807001F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 w15:restartNumberingAfterBreak="0">
    <w:nsid w:val="2BB20E6D"/>
    <w:multiLevelType w:val="hybridMultilevel"/>
    <w:tmpl w:val="59186BE2"/>
    <w:lvl w:ilvl="0" w:tplc="0407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EF76641"/>
    <w:multiLevelType w:val="hybridMultilevel"/>
    <w:tmpl w:val="49CEF4E2"/>
    <w:lvl w:ilvl="0" w:tplc="0807000F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25FE65E"/>
    <w:multiLevelType w:val="hybridMultilevel"/>
    <w:tmpl w:val="8D318026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1" w15:restartNumberingAfterBreak="0">
    <w:nsid w:val="4DEF095C"/>
    <w:multiLevelType w:val="multilevel"/>
    <w:tmpl w:val="08070025"/>
    <w:lvl w:ilvl="0">
      <w:start w:val="1"/>
      <w:numFmt w:val="decimal"/>
      <w:pStyle w:val="berschrift1"/>
      <w:lvlText w:val="%1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pStyle w:val="berschrift2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berschrift3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berschrift4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pStyle w:val="berschrift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berschrift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berschrift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berschrift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berschrift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12" w15:restartNumberingAfterBreak="0">
    <w:nsid w:val="5B5A4291"/>
    <w:multiLevelType w:val="hybridMultilevel"/>
    <w:tmpl w:val="0BECAE10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13" w15:restartNumberingAfterBreak="0">
    <w:nsid w:val="6A434EC2"/>
    <w:multiLevelType w:val="hybridMultilevel"/>
    <w:tmpl w:val="6BC28BCC"/>
    <w:lvl w:ilvl="0" w:tplc="5D669738">
      <w:start w:val="1"/>
      <w:numFmt w:val="decimal"/>
      <w:lvlText w:val="%1."/>
      <w:lvlJc w:val="left"/>
      <w:pPr>
        <w:ind w:left="720" w:hanging="360"/>
      </w:pPr>
    </w:lvl>
    <w:lvl w:ilvl="1" w:tplc="08070019" w:tentative="1">
      <w:start w:val="1"/>
      <w:numFmt w:val="lowerLetter"/>
      <w:lvlText w:val="%2."/>
      <w:lvlJc w:val="left"/>
      <w:pPr>
        <w:ind w:left="1440" w:hanging="360"/>
      </w:pPr>
    </w:lvl>
    <w:lvl w:ilvl="2" w:tplc="0807001B" w:tentative="1">
      <w:start w:val="1"/>
      <w:numFmt w:val="lowerRoman"/>
      <w:lvlText w:val="%3."/>
      <w:lvlJc w:val="right"/>
      <w:pPr>
        <w:ind w:left="2160" w:hanging="180"/>
      </w:pPr>
    </w:lvl>
    <w:lvl w:ilvl="3" w:tplc="0807000F" w:tentative="1">
      <w:start w:val="1"/>
      <w:numFmt w:val="decimal"/>
      <w:lvlText w:val="%4."/>
      <w:lvlJc w:val="left"/>
      <w:pPr>
        <w:ind w:left="2880" w:hanging="360"/>
      </w:pPr>
    </w:lvl>
    <w:lvl w:ilvl="4" w:tplc="08070019" w:tentative="1">
      <w:start w:val="1"/>
      <w:numFmt w:val="lowerLetter"/>
      <w:lvlText w:val="%5."/>
      <w:lvlJc w:val="left"/>
      <w:pPr>
        <w:ind w:left="3600" w:hanging="360"/>
      </w:pPr>
    </w:lvl>
    <w:lvl w:ilvl="5" w:tplc="0807001B" w:tentative="1">
      <w:start w:val="1"/>
      <w:numFmt w:val="lowerRoman"/>
      <w:lvlText w:val="%6."/>
      <w:lvlJc w:val="right"/>
      <w:pPr>
        <w:ind w:left="4320" w:hanging="180"/>
      </w:pPr>
    </w:lvl>
    <w:lvl w:ilvl="6" w:tplc="0807000F" w:tentative="1">
      <w:start w:val="1"/>
      <w:numFmt w:val="decimal"/>
      <w:lvlText w:val="%7."/>
      <w:lvlJc w:val="left"/>
      <w:pPr>
        <w:ind w:left="5040" w:hanging="360"/>
      </w:pPr>
    </w:lvl>
    <w:lvl w:ilvl="7" w:tplc="08070019" w:tentative="1">
      <w:start w:val="1"/>
      <w:numFmt w:val="lowerLetter"/>
      <w:lvlText w:val="%8."/>
      <w:lvlJc w:val="left"/>
      <w:pPr>
        <w:ind w:left="5760" w:hanging="360"/>
      </w:pPr>
    </w:lvl>
    <w:lvl w:ilvl="8" w:tplc="08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ADB17CB"/>
    <w:multiLevelType w:val="hybridMultilevel"/>
    <w:tmpl w:val="DC4AAD24"/>
    <w:lvl w:ilvl="0" w:tplc="0807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1BE8450"/>
    <w:multiLevelType w:val="hybridMultilevel"/>
    <w:tmpl w:val="759AE1BC"/>
    <w:lvl w:ilvl="0" w:tplc="FFFFFFFF">
      <w:start w:val="1"/>
      <w:numFmt w:val="bullet"/>
      <w:lvlText w:val="•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num w:numId="1" w16cid:durableId="670066051">
    <w:abstractNumId w:val="8"/>
  </w:num>
  <w:num w:numId="2" w16cid:durableId="1539197606">
    <w:abstractNumId w:val="11"/>
  </w:num>
  <w:num w:numId="3" w16cid:durableId="1508253429">
    <w:abstractNumId w:val="13"/>
  </w:num>
  <w:num w:numId="4" w16cid:durableId="1875649474">
    <w:abstractNumId w:val="9"/>
  </w:num>
  <w:num w:numId="5" w16cid:durableId="1426805438">
    <w:abstractNumId w:val="7"/>
  </w:num>
  <w:num w:numId="6" w16cid:durableId="250547507">
    <w:abstractNumId w:val="13"/>
  </w:num>
  <w:num w:numId="7" w16cid:durableId="68425118">
    <w:abstractNumId w:val="13"/>
  </w:num>
  <w:num w:numId="8" w16cid:durableId="17439008">
    <w:abstractNumId w:val="13"/>
  </w:num>
  <w:num w:numId="9" w16cid:durableId="1243955663">
    <w:abstractNumId w:val="13"/>
  </w:num>
  <w:num w:numId="10" w16cid:durableId="1972321762">
    <w:abstractNumId w:val="13"/>
  </w:num>
  <w:num w:numId="11" w16cid:durableId="1485662976">
    <w:abstractNumId w:val="13"/>
  </w:num>
  <w:num w:numId="12" w16cid:durableId="1499423206">
    <w:abstractNumId w:val="11"/>
  </w:num>
  <w:num w:numId="13" w16cid:durableId="1685324181">
    <w:abstractNumId w:val="3"/>
  </w:num>
  <w:num w:numId="14" w16cid:durableId="874930555">
    <w:abstractNumId w:val="14"/>
  </w:num>
  <w:num w:numId="15" w16cid:durableId="1283658636">
    <w:abstractNumId w:val="13"/>
  </w:num>
  <w:num w:numId="16" w16cid:durableId="461726405">
    <w:abstractNumId w:val="10"/>
  </w:num>
  <w:num w:numId="17" w16cid:durableId="98721424">
    <w:abstractNumId w:val="6"/>
  </w:num>
  <w:num w:numId="18" w16cid:durableId="1136800819">
    <w:abstractNumId w:val="12"/>
  </w:num>
  <w:num w:numId="19" w16cid:durableId="1912813047">
    <w:abstractNumId w:val="15"/>
  </w:num>
  <w:num w:numId="20" w16cid:durableId="287929976">
    <w:abstractNumId w:val="5"/>
  </w:num>
  <w:num w:numId="21" w16cid:durableId="1014841502">
    <w:abstractNumId w:val="4"/>
  </w:num>
  <w:num w:numId="22" w16cid:durableId="1769040682">
    <w:abstractNumId w:val="0"/>
  </w:num>
  <w:num w:numId="23" w16cid:durableId="222760692">
    <w:abstractNumId w:val="1"/>
  </w:num>
  <w:num w:numId="24" w16cid:durableId="1465733994">
    <w:abstractNumId w:val="2"/>
  </w:num>
  <w:num w:numId="25" w16cid:durableId="1073771334">
    <w:abstractNumId w:val="11"/>
  </w:num>
  <w:num w:numId="26" w16cid:durableId="1054549616">
    <w:abstractNumId w:val="11"/>
  </w:num>
  <w:num w:numId="27" w16cid:durableId="1792285345">
    <w:abstractNumId w:val="11"/>
  </w:num>
  <w:num w:numId="28" w16cid:durableId="124154518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 w16cid:durableId="2124567298">
    <w:abstractNumId w:val="11"/>
  </w:num>
  <w:num w:numId="30" w16cid:durableId="503712440">
    <w:abstractNumId w:val="11"/>
  </w:num>
  <w:num w:numId="31" w16cid:durableId="415828562">
    <w:abstractNumId w:val="11"/>
  </w:num>
  <w:num w:numId="32" w16cid:durableId="190414067">
    <w:abstractNumId w:val="11"/>
  </w:num>
  <w:num w:numId="33" w16cid:durableId="1662733542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4" w16cid:durableId="2076387968">
    <w:abstractNumId w:val="11"/>
  </w:num>
  <w:num w:numId="35" w16cid:durableId="858399479">
    <w:abstractNumId w:val="11"/>
  </w:num>
  <w:num w:numId="36" w16cid:durableId="1871067891">
    <w:abstractNumId w:val="11"/>
  </w:num>
  <w:num w:numId="37" w16cid:durableId="202407706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ocumentProtection w:edit="forms" w:enforcement="0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  <w:footnote w:id="1"/>
  </w:footnotePr>
  <w:endnotePr>
    <w:endnote w:id="-1"/>
    <w:endnote w:id="0"/>
    <w:endnote w:id="1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F7AB2"/>
    <w:rsid w:val="00004448"/>
    <w:rsid w:val="00004605"/>
    <w:rsid w:val="000060EB"/>
    <w:rsid w:val="0002179B"/>
    <w:rsid w:val="00025B93"/>
    <w:rsid w:val="000523CA"/>
    <w:rsid w:val="000618D0"/>
    <w:rsid w:val="00064F15"/>
    <w:rsid w:val="00065F2A"/>
    <w:rsid w:val="00071369"/>
    <w:rsid w:val="00074FF4"/>
    <w:rsid w:val="00080F2D"/>
    <w:rsid w:val="00086B01"/>
    <w:rsid w:val="00087684"/>
    <w:rsid w:val="000916F7"/>
    <w:rsid w:val="000A2C96"/>
    <w:rsid w:val="000B63F4"/>
    <w:rsid w:val="000B64DD"/>
    <w:rsid w:val="000D1ED4"/>
    <w:rsid w:val="000E194C"/>
    <w:rsid w:val="0011597B"/>
    <w:rsid w:val="0013260E"/>
    <w:rsid w:val="00140CC4"/>
    <w:rsid w:val="00144EAF"/>
    <w:rsid w:val="00156E36"/>
    <w:rsid w:val="00157CA9"/>
    <w:rsid w:val="00171EA9"/>
    <w:rsid w:val="001763F1"/>
    <w:rsid w:val="00180E80"/>
    <w:rsid w:val="0018153C"/>
    <w:rsid w:val="00186575"/>
    <w:rsid w:val="00197752"/>
    <w:rsid w:val="001C14C5"/>
    <w:rsid w:val="001C65EE"/>
    <w:rsid w:val="001D4BFD"/>
    <w:rsid w:val="001D5E0D"/>
    <w:rsid w:val="001E4AD6"/>
    <w:rsid w:val="001F2E2E"/>
    <w:rsid w:val="002015AA"/>
    <w:rsid w:val="00207944"/>
    <w:rsid w:val="002211C3"/>
    <w:rsid w:val="002229C8"/>
    <w:rsid w:val="00223DBF"/>
    <w:rsid w:val="00225739"/>
    <w:rsid w:val="00227727"/>
    <w:rsid w:val="00227BE4"/>
    <w:rsid w:val="002359CA"/>
    <w:rsid w:val="002450FC"/>
    <w:rsid w:val="00255899"/>
    <w:rsid w:val="002565D3"/>
    <w:rsid w:val="00257FF3"/>
    <w:rsid w:val="00267E1F"/>
    <w:rsid w:val="00274775"/>
    <w:rsid w:val="0027597F"/>
    <w:rsid w:val="00275A39"/>
    <w:rsid w:val="00276A99"/>
    <w:rsid w:val="002841E2"/>
    <w:rsid w:val="00285B72"/>
    <w:rsid w:val="00295C49"/>
    <w:rsid w:val="0029631E"/>
    <w:rsid w:val="002973DE"/>
    <w:rsid w:val="002A280D"/>
    <w:rsid w:val="002B6921"/>
    <w:rsid w:val="002B7CEA"/>
    <w:rsid w:val="002C0115"/>
    <w:rsid w:val="002C03A3"/>
    <w:rsid w:val="002C53A7"/>
    <w:rsid w:val="002C53E0"/>
    <w:rsid w:val="002D443A"/>
    <w:rsid w:val="002D7354"/>
    <w:rsid w:val="002E1A01"/>
    <w:rsid w:val="002E514E"/>
    <w:rsid w:val="002E6200"/>
    <w:rsid w:val="002F4CB2"/>
    <w:rsid w:val="0030101A"/>
    <w:rsid w:val="00310AD1"/>
    <w:rsid w:val="00326C97"/>
    <w:rsid w:val="00330F64"/>
    <w:rsid w:val="00332E8B"/>
    <w:rsid w:val="00340AF9"/>
    <w:rsid w:val="0035528B"/>
    <w:rsid w:val="00367CB3"/>
    <w:rsid w:val="00372452"/>
    <w:rsid w:val="00377AF7"/>
    <w:rsid w:val="00397B24"/>
    <w:rsid w:val="003B1FD2"/>
    <w:rsid w:val="003B4063"/>
    <w:rsid w:val="003B7841"/>
    <w:rsid w:val="003C1508"/>
    <w:rsid w:val="003C7E90"/>
    <w:rsid w:val="003D2347"/>
    <w:rsid w:val="003D240F"/>
    <w:rsid w:val="003D7628"/>
    <w:rsid w:val="003E022C"/>
    <w:rsid w:val="003E1252"/>
    <w:rsid w:val="003E499E"/>
    <w:rsid w:val="003E4AE0"/>
    <w:rsid w:val="003E69E3"/>
    <w:rsid w:val="003F0D94"/>
    <w:rsid w:val="00403E54"/>
    <w:rsid w:val="0040484B"/>
    <w:rsid w:val="0040703F"/>
    <w:rsid w:val="00407CA2"/>
    <w:rsid w:val="004175A5"/>
    <w:rsid w:val="004231C7"/>
    <w:rsid w:val="00431B30"/>
    <w:rsid w:val="00432D55"/>
    <w:rsid w:val="00444CBC"/>
    <w:rsid w:val="004472D0"/>
    <w:rsid w:val="0045236E"/>
    <w:rsid w:val="00460E72"/>
    <w:rsid w:val="004768BB"/>
    <w:rsid w:val="00492DF8"/>
    <w:rsid w:val="00493EE4"/>
    <w:rsid w:val="00496629"/>
    <w:rsid w:val="004A0BD8"/>
    <w:rsid w:val="004A412F"/>
    <w:rsid w:val="004A7B97"/>
    <w:rsid w:val="004B1051"/>
    <w:rsid w:val="004B5D28"/>
    <w:rsid w:val="004B6ACE"/>
    <w:rsid w:val="004B7CB6"/>
    <w:rsid w:val="004C6FA8"/>
    <w:rsid w:val="004C75BB"/>
    <w:rsid w:val="004D3077"/>
    <w:rsid w:val="004D4434"/>
    <w:rsid w:val="004D466E"/>
    <w:rsid w:val="004D6D04"/>
    <w:rsid w:val="004E2340"/>
    <w:rsid w:val="004E24D3"/>
    <w:rsid w:val="004E68CD"/>
    <w:rsid w:val="004F0647"/>
    <w:rsid w:val="004F474E"/>
    <w:rsid w:val="005071ED"/>
    <w:rsid w:val="00531267"/>
    <w:rsid w:val="00543CE1"/>
    <w:rsid w:val="00546152"/>
    <w:rsid w:val="005478C1"/>
    <w:rsid w:val="005667C5"/>
    <w:rsid w:val="0057033A"/>
    <w:rsid w:val="00570BA2"/>
    <w:rsid w:val="00576B07"/>
    <w:rsid w:val="005A5BD4"/>
    <w:rsid w:val="005B1A24"/>
    <w:rsid w:val="005B4880"/>
    <w:rsid w:val="005B5B91"/>
    <w:rsid w:val="005B5EEF"/>
    <w:rsid w:val="005B7520"/>
    <w:rsid w:val="005C6D3A"/>
    <w:rsid w:val="005D37D3"/>
    <w:rsid w:val="005D5295"/>
    <w:rsid w:val="005E04E4"/>
    <w:rsid w:val="005E7702"/>
    <w:rsid w:val="005F7DD2"/>
    <w:rsid w:val="006009B9"/>
    <w:rsid w:val="00603844"/>
    <w:rsid w:val="00604F79"/>
    <w:rsid w:val="00606D0B"/>
    <w:rsid w:val="0061356E"/>
    <w:rsid w:val="00615DB3"/>
    <w:rsid w:val="00615F57"/>
    <w:rsid w:val="00633F6F"/>
    <w:rsid w:val="00641150"/>
    <w:rsid w:val="00650BEC"/>
    <w:rsid w:val="00663596"/>
    <w:rsid w:val="00665E47"/>
    <w:rsid w:val="00671834"/>
    <w:rsid w:val="00673B9A"/>
    <w:rsid w:val="00677D79"/>
    <w:rsid w:val="0069298A"/>
    <w:rsid w:val="006A3779"/>
    <w:rsid w:val="006A4423"/>
    <w:rsid w:val="006A6559"/>
    <w:rsid w:val="006B0FF6"/>
    <w:rsid w:val="006C4301"/>
    <w:rsid w:val="006C581C"/>
    <w:rsid w:val="006C6A93"/>
    <w:rsid w:val="006D1353"/>
    <w:rsid w:val="006D1959"/>
    <w:rsid w:val="006E0656"/>
    <w:rsid w:val="006E6D03"/>
    <w:rsid w:val="006F5CA4"/>
    <w:rsid w:val="0070027C"/>
    <w:rsid w:val="00701D9B"/>
    <w:rsid w:val="0070389D"/>
    <w:rsid w:val="00711EA1"/>
    <w:rsid w:val="00722069"/>
    <w:rsid w:val="00724FFD"/>
    <w:rsid w:val="00730755"/>
    <w:rsid w:val="00733C50"/>
    <w:rsid w:val="00736CBD"/>
    <w:rsid w:val="0073795B"/>
    <w:rsid w:val="00751D2E"/>
    <w:rsid w:val="00754805"/>
    <w:rsid w:val="00766565"/>
    <w:rsid w:val="00771CEA"/>
    <w:rsid w:val="0077405B"/>
    <w:rsid w:val="00781B57"/>
    <w:rsid w:val="00794811"/>
    <w:rsid w:val="007B5C2F"/>
    <w:rsid w:val="007B7D2C"/>
    <w:rsid w:val="007C2862"/>
    <w:rsid w:val="007C31B7"/>
    <w:rsid w:val="007C3E31"/>
    <w:rsid w:val="007C77B9"/>
    <w:rsid w:val="007C787F"/>
    <w:rsid w:val="007E2661"/>
    <w:rsid w:val="007F6A15"/>
    <w:rsid w:val="00802CA2"/>
    <w:rsid w:val="0081474A"/>
    <w:rsid w:val="00821CD8"/>
    <w:rsid w:val="00836984"/>
    <w:rsid w:val="00840875"/>
    <w:rsid w:val="00846263"/>
    <w:rsid w:val="00851071"/>
    <w:rsid w:val="00854A9B"/>
    <w:rsid w:val="00865AE4"/>
    <w:rsid w:val="00866B70"/>
    <w:rsid w:val="00886276"/>
    <w:rsid w:val="008B218A"/>
    <w:rsid w:val="008B74E9"/>
    <w:rsid w:val="008B7AB2"/>
    <w:rsid w:val="008C29A1"/>
    <w:rsid w:val="008C7A8A"/>
    <w:rsid w:val="008D1C05"/>
    <w:rsid w:val="008E05F7"/>
    <w:rsid w:val="008E0AB5"/>
    <w:rsid w:val="008E0B95"/>
    <w:rsid w:val="008E30DE"/>
    <w:rsid w:val="008E4DC1"/>
    <w:rsid w:val="008E552E"/>
    <w:rsid w:val="008F0681"/>
    <w:rsid w:val="008F6A88"/>
    <w:rsid w:val="009032DE"/>
    <w:rsid w:val="00914024"/>
    <w:rsid w:val="0091698D"/>
    <w:rsid w:val="00916A8B"/>
    <w:rsid w:val="00920552"/>
    <w:rsid w:val="009402A9"/>
    <w:rsid w:val="0094051F"/>
    <w:rsid w:val="009431A1"/>
    <w:rsid w:val="00943930"/>
    <w:rsid w:val="00944C7D"/>
    <w:rsid w:val="00946793"/>
    <w:rsid w:val="009518E1"/>
    <w:rsid w:val="00964433"/>
    <w:rsid w:val="00964BEB"/>
    <w:rsid w:val="0099072D"/>
    <w:rsid w:val="009A21C0"/>
    <w:rsid w:val="009A5B22"/>
    <w:rsid w:val="009C2325"/>
    <w:rsid w:val="009D4863"/>
    <w:rsid w:val="009D646B"/>
    <w:rsid w:val="009E249A"/>
    <w:rsid w:val="009E6235"/>
    <w:rsid w:val="009F4271"/>
    <w:rsid w:val="00A00674"/>
    <w:rsid w:val="00A01471"/>
    <w:rsid w:val="00A0216F"/>
    <w:rsid w:val="00A14DA2"/>
    <w:rsid w:val="00A30B80"/>
    <w:rsid w:val="00A35519"/>
    <w:rsid w:val="00A37C43"/>
    <w:rsid w:val="00A458D7"/>
    <w:rsid w:val="00A55042"/>
    <w:rsid w:val="00A61CC9"/>
    <w:rsid w:val="00A6408F"/>
    <w:rsid w:val="00A6429C"/>
    <w:rsid w:val="00A7232A"/>
    <w:rsid w:val="00A72396"/>
    <w:rsid w:val="00A72565"/>
    <w:rsid w:val="00A73274"/>
    <w:rsid w:val="00A83AE0"/>
    <w:rsid w:val="00A926E3"/>
    <w:rsid w:val="00AC0219"/>
    <w:rsid w:val="00AC3EE1"/>
    <w:rsid w:val="00AC619D"/>
    <w:rsid w:val="00AD052D"/>
    <w:rsid w:val="00AD2672"/>
    <w:rsid w:val="00AE0291"/>
    <w:rsid w:val="00AE3C1D"/>
    <w:rsid w:val="00AF0673"/>
    <w:rsid w:val="00AF4B55"/>
    <w:rsid w:val="00B00797"/>
    <w:rsid w:val="00B025F8"/>
    <w:rsid w:val="00B07477"/>
    <w:rsid w:val="00B11899"/>
    <w:rsid w:val="00B1468A"/>
    <w:rsid w:val="00B212BB"/>
    <w:rsid w:val="00B22E9B"/>
    <w:rsid w:val="00B24CAB"/>
    <w:rsid w:val="00B25297"/>
    <w:rsid w:val="00B26AC9"/>
    <w:rsid w:val="00B33A71"/>
    <w:rsid w:val="00B33AD1"/>
    <w:rsid w:val="00B449A0"/>
    <w:rsid w:val="00B45F3F"/>
    <w:rsid w:val="00B47C6F"/>
    <w:rsid w:val="00B8039C"/>
    <w:rsid w:val="00B878E7"/>
    <w:rsid w:val="00B92379"/>
    <w:rsid w:val="00B95706"/>
    <w:rsid w:val="00B958FB"/>
    <w:rsid w:val="00B967DA"/>
    <w:rsid w:val="00B96BF3"/>
    <w:rsid w:val="00B978D8"/>
    <w:rsid w:val="00BA0531"/>
    <w:rsid w:val="00BA23AE"/>
    <w:rsid w:val="00BA6E6E"/>
    <w:rsid w:val="00BB4FD1"/>
    <w:rsid w:val="00BC0BE3"/>
    <w:rsid w:val="00BE0938"/>
    <w:rsid w:val="00BF0192"/>
    <w:rsid w:val="00BF4A0C"/>
    <w:rsid w:val="00C040C9"/>
    <w:rsid w:val="00C1224D"/>
    <w:rsid w:val="00C23596"/>
    <w:rsid w:val="00C245CA"/>
    <w:rsid w:val="00C248F5"/>
    <w:rsid w:val="00C2580F"/>
    <w:rsid w:val="00C34F54"/>
    <w:rsid w:val="00C4138A"/>
    <w:rsid w:val="00C41C30"/>
    <w:rsid w:val="00C47F7B"/>
    <w:rsid w:val="00C50F3D"/>
    <w:rsid w:val="00C541EE"/>
    <w:rsid w:val="00C636CC"/>
    <w:rsid w:val="00C75692"/>
    <w:rsid w:val="00C75A98"/>
    <w:rsid w:val="00C8717A"/>
    <w:rsid w:val="00C929F3"/>
    <w:rsid w:val="00C92D0B"/>
    <w:rsid w:val="00C93429"/>
    <w:rsid w:val="00C94A8E"/>
    <w:rsid w:val="00CB1A7C"/>
    <w:rsid w:val="00CB1E29"/>
    <w:rsid w:val="00CB6027"/>
    <w:rsid w:val="00CB6BC7"/>
    <w:rsid w:val="00CC27B7"/>
    <w:rsid w:val="00CC34DF"/>
    <w:rsid w:val="00CD45B5"/>
    <w:rsid w:val="00CD7517"/>
    <w:rsid w:val="00CE5CEA"/>
    <w:rsid w:val="00CE6093"/>
    <w:rsid w:val="00CF0BC2"/>
    <w:rsid w:val="00CF2A01"/>
    <w:rsid w:val="00CF4B25"/>
    <w:rsid w:val="00CF76D0"/>
    <w:rsid w:val="00CF7AB2"/>
    <w:rsid w:val="00CF7B88"/>
    <w:rsid w:val="00D03F7E"/>
    <w:rsid w:val="00D053F7"/>
    <w:rsid w:val="00D06C02"/>
    <w:rsid w:val="00D07B5F"/>
    <w:rsid w:val="00D11A05"/>
    <w:rsid w:val="00D1344D"/>
    <w:rsid w:val="00D2288D"/>
    <w:rsid w:val="00D26809"/>
    <w:rsid w:val="00D355AB"/>
    <w:rsid w:val="00D365D7"/>
    <w:rsid w:val="00D42FC8"/>
    <w:rsid w:val="00D449A3"/>
    <w:rsid w:val="00D60457"/>
    <w:rsid w:val="00D61AC0"/>
    <w:rsid w:val="00D719DC"/>
    <w:rsid w:val="00D74BC4"/>
    <w:rsid w:val="00D82E52"/>
    <w:rsid w:val="00DA2ACD"/>
    <w:rsid w:val="00DA3A53"/>
    <w:rsid w:val="00DA4B7E"/>
    <w:rsid w:val="00DB15F0"/>
    <w:rsid w:val="00DB2272"/>
    <w:rsid w:val="00DB5BEC"/>
    <w:rsid w:val="00DC4042"/>
    <w:rsid w:val="00DC7C81"/>
    <w:rsid w:val="00DE2413"/>
    <w:rsid w:val="00DE53CB"/>
    <w:rsid w:val="00DF549E"/>
    <w:rsid w:val="00DF6727"/>
    <w:rsid w:val="00E02996"/>
    <w:rsid w:val="00E0464E"/>
    <w:rsid w:val="00E05ACA"/>
    <w:rsid w:val="00E06D1C"/>
    <w:rsid w:val="00E16361"/>
    <w:rsid w:val="00E16708"/>
    <w:rsid w:val="00E3463C"/>
    <w:rsid w:val="00E34BCF"/>
    <w:rsid w:val="00E40FA4"/>
    <w:rsid w:val="00E41138"/>
    <w:rsid w:val="00E47F89"/>
    <w:rsid w:val="00E50E7F"/>
    <w:rsid w:val="00E703A3"/>
    <w:rsid w:val="00E730AC"/>
    <w:rsid w:val="00E7600F"/>
    <w:rsid w:val="00E80156"/>
    <w:rsid w:val="00E81DB4"/>
    <w:rsid w:val="00EB10DC"/>
    <w:rsid w:val="00EB190D"/>
    <w:rsid w:val="00EB6EC9"/>
    <w:rsid w:val="00ED5467"/>
    <w:rsid w:val="00ED612B"/>
    <w:rsid w:val="00EF2BA2"/>
    <w:rsid w:val="00EF5575"/>
    <w:rsid w:val="00EF6CF8"/>
    <w:rsid w:val="00EF7313"/>
    <w:rsid w:val="00F040D4"/>
    <w:rsid w:val="00F048F5"/>
    <w:rsid w:val="00F063FB"/>
    <w:rsid w:val="00F101DA"/>
    <w:rsid w:val="00F14E4B"/>
    <w:rsid w:val="00F16E01"/>
    <w:rsid w:val="00F21897"/>
    <w:rsid w:val="00F22CB0"/>
    <w:rsid w:val="00F258DB"/>
    <w:rsid w:val="00F2747D"/>
    <w:rsid w:val="00F33E4F"/>
    <w:rsid w:val="00F33FDD"/>
    <w:rsid w:val="00F4274D"/>
    <w:rsid w:val="00F433CD"/>
    <w:rsid w:val="00F455A0"/>
    <w:rsid w:val="00F530E3"/>
    <w:rsid w:val="00F541BA"/>
    <w:rsid w:val="00F55353"/>
    <w:rsid w:val="00F56F68"/>
    <w:rsid w:val="00F60CFD"/>
    <w:rsid w:val="00F6110D"/>
    <w:rsid w:val="00F76864"/>
    <w:rsid w:val="00F802A6"/>
    <w:rsid w:val="00F84967"/>
    <w:rsid w:val="00F95066"/>
    <w:rsid w:val="00F96A33"/>
    <w:rsid w:val="00FA18CE"/>
    <w:rsid w:val="00FA3EC9"/>
    <w:rsid w:val="00FB343C"/>
    <w:rsid w:val="00FB5F97"/>
    <w:rsid w:val="00FC1ED2"/>
    <w:rsid w:val="00FC57CA"/>
    <w:rsid w:val="00FC5EE5"/>
    <w:rsid w:val="00FD186A"/>
    <w:rsid w:val="00FD2D92"/>
    <w:rsid w:val="00FE0E5E"/>
    <w:rsid w:val="00FE6A4C"/>
    <w:rsid w:val="08B0A1F2"/>
    <w:rsid w:val="1E9719F1"/>
    <w:rsid w:val="206E053E"/>
    <w:rsid w:val="25D93CFB"/>
    <w:rsid w:val="2CE68770"/>
    <w:rsid w:val="2F2291ED"/>
    <w:rsid w:val="36B2F566"/>
    <w:rsid w:val="38AEB6D0"/>
    <w:rsid w:val="411D27FE"/>
    <w:rsid w:val="45B20449"/>
    <w:rsid w:val="4BB196B5"/>
    <w:rsid w:val="632A1F16"/>
    <w:rsid w:val="705FD1D4"/>
    <w:rsid w:val="790DCE52"/>
    <w:rsid w:val="7A0A5CA2"/>
    <w:rsid w:val="7C6A610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."/>
  <w:listSeparator w:val=";"/>
  <w14:docId w14:val="7464A041"/>
  <w14:defaultImageDpi w14:val="300"/>
  <w15:docId w15:val="{3A2DB80D-3DDA-0941-B616-8EB9FDB8080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PMingLiU" w:hAnsi="Times New Roman" w:cs="Times New Roman"/>
        <w:lang w:val="de-DE" w:eastAsia="de-D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2E1A01"/>
    <w:pPr>
      <w:spacing w:line="280" w:lineRule="atLeast"/>
    </w:pPr>
    <w:rPr>
      <w:rFonts w:ascii="Arial" w:hAnsi="Arial" w:cs="Arial"/>
      <w:lang w:val="en-US" w:eastAsia="zh-TW"/>
    </w:rPr>
  </w:style>
  <w:style w:type="paragraph" w:styleId="berschrift1">
    <w:name w:val="heading 1"/>
    <w:basedOn w:val="Standard"/>
    <w:next w:val="Standard"/>
    <w:qFormat/>
    <w:rsid w:val="0040703F"/>
    <w:pPr>
      <w:keepNext/>
      <w:numPr>
        <w:numId w:val="2"/>
      </w:numPr>
      <w:spacing w:before="360" w:after="120"/>
      <w:outlineLvl w:val="0"/>
    </w:pPr>
    <w:rPr>
      <w:b/>
      <w:bCs/>
      <w:kern w:val="32"/>
      <w:sz w:val="24"/>
      <w:szCs w:val="24"/>
    </w:rPr>
  </w:style>
  <w:style w:type="paragraph" w:styleId="berschrift2">
    <w:name w:val="heading 2"/>
    <w:basedOn w:val="Standard"/>
    <w:next w:val="Standard"/>
    <w:link w:val="berschrift2Zchn"/>
    <w:qFormat/>
    <w:rsid w:val="0040703F"/>
    <w:pPr>
      <w:keepNext/>
      <w:numPr>
        <w:ilvl w:val="1"/>
        <w:numId w:val="2"/>
      </w:numPr>
      <w:spacing w:before="360" w:after="120"/>
      <w:outlineLvl w:val="1"/>
    </w:pPr>
    <w:rPr>
      <w:b/>
      <w:bCs/>
      <w:sz w:val="22"/>
    </w:rPr>
  </w:style>
  <w:style w:type="paragraph" w:styleId="berschrift3">
    <w:name w:val="heading 3"/>
    <w:basedOn w:val="Standard"/>
    <w:next w:val="Standard"/>
    <w:link w:val="berschrift3Zchn"/>
    <w:qFormat/>
    <w:rsid w:val="00FA5A2C"/>
    <w:pPr>
      <w:keepNext/>
      <w:numPr>
        <w:ilvl w:val="2"/>
        <w:numId w:val="2"/>
      </w:numPr>
      <w:outlineLvl w:val="2"/>
    </w:pPr>
    <w:rPr>
      <w:b/>
      <w:bCs/>
    </w:rPr>
  </w:style>
  <w:style w:type="paragraph" w:styleId="berschrift4">
    <w:name w:val="heading 4"/>
    <w:basedOn w:val="Standard"/>
    <w:next w:val="Standard"/>
    <w:link w:val="berschrift4Zchn"/>
    <w:uiPriority w:val="9"/>
    <w:semiHidden/>
    <w:unhideWhenUsed/>
    <w:qFormat/>
    <w:rsid w:val="00B449A0"/>
    <w:pPr>
      <w:keepNext/>
      <w:keepLines/>
      <w:numPr>
        <w:ilvl w:val="3"/>
        <w:numId w:val="2"/>
      </w:numPr>
      <w:spacing w:before="40"/>
      <w:outlineLvl w:val="3"/>
    </w:pPr>
    <w:rPr>
      <w:rFonts w:asciiTheme="majorHAnsi" w:eastAsiaTheme="majorEastAsia" w:hAnsiTheme="majorHAnsi" w:cstheme="majorBidi"/>
      <w:i/>
      <w:iCs/>
      <w:color w:val="365F91" w:themeColor="accent1" w:themeShade="BF"/>
    </w:rPr>
  </w:style>
  <w:style w:type="paragraph" w:styleId="berschrift5">
    <w:name w:val="heading 5"/>
    <w:basedOn w:val="Standard"/>
    <w:next w:val="Standard"/>
    <w:link w:val="berschrift5Zchn"/>
    <w:uiPriority w:val="9"/>
    <w:semiHidden/>
    <w:unhideWhenUsed/>
    <w:qFormat/>
    <w:rsid w:val="00B449A0"/>
    <w:pPr>
      <w:keepNext/>
      <w:keepLines/>
      <w:numPr>
        <w:ilvl w:val="4"/>
        <w:numId w:val="2"/>
      </w:numPr>
      <w:spacing w:before="40"/>
      <w:outlineLvl w:val="4"/>
    </w:pPr>
    <w:rPr>
      <w:rFonts w:asciiTheme="majorHAnsi" w:eastAsiaTheme="majorEastAsia" w:hAnsiTheme="majorHAnsi" w:cstheme="majorBidi"/>
      <w:color w:val="365F91" w:themeColor="accent1" w:themeShade="BF"/>
    </w:rPr>
  </w:style>
  <w:style w:type="paragraph" w:styleId="berschrift6">
    <w:name w:val="heading 6"/>
    <w:basedOn w:val="Standard"/>
    <w:next w:val="Standard"/>
    <w:link w:val="berschrift6Zchn"/>
    <w:uiPriority w:val="9"/>
    <w:semiHidden/>
    <w:unhideWhenUsed/>
    <w:qFormat/>
    <w:rsid w:val="00B449A0"/>
    <w:pPr>
      <w:keepNext/>
      <w:keepLines/>
      <w:numPr>
        <w:ilvl w:val="5"/>
        <w:numId w:val="2"/>
      </w:numPr>
      <w:spacing w:before="40"/>
      <w:outlineLvl w:val="5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berschrift7">
    <w:name w:val="heading 7"/>
    <w:basedOn w:val="Standard"/>
    <w:next w:val="Standard"/>
    <w:link w:val="berschrift7Zchn"/>
    <w:uiPriority w:val="9"/>
    <w:semiHidden/>
    <w:unhideWhenUsed/>
    <w:qFormat/>
    <w:rsid w:val="00B449A0"/>
    <w:pPr>
      <w:keepNext/>
      <w:keepLines/>
      <w:numPr>
        <w:ilvl w:val="6"/>
        <w:numId w:val="2"/>
      </w:numPr>
      <w:spacing w:before="40"/>
      <w:outlineLvl w:val="6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berschrift8">
    <w:name w:val="heading 8"/>
    <w:basedOn w:val="Standard"/>
    <w:next w:val="Standard"/>
    <w:link w:val="berschrift8Zchn"/>
    <w:uiPriority w:val="9"/>
    <w:semiHidden/>
    <w:unhideWhenUsed/>
    <w:qFormat/>
    <w:rsid w:val="00B449A0"/>
    <w:pPr>
      <w:keepNext/>
      <w:keepLines/>
      <w:numPr>
        <w:ilvl w:val="7"/>
        <w:numId w:val="2"/>
      </w:numPr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berschrift9">
    <w:name w:val="heading 9"/>
    <w:basedOn w:val="Standard"/>
    <w:next w:val="Standard"/>
    <w:link w:val="berschrift9Zchn"/>
    <w:uiPriority w:val="9"/>
    <w:semiHidden/>
    <w:unhideWhenUsed/>
    <w:qFormat/>
    <w:rsid w:val="00B449A0"/>
    <w:pPr>
      <w:keepNext/>
      <w:keepLines/>
      <w:numPr>
        <w:ilvl w:val="8"/>
        <w:numId w:val="2"/>
      </w:numPr>
      <w:spacing w:before="4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rsid w:val="00140CC4"/>
    <w:pPr>
      <w:tabs>
        <w:tab w:val="center" w:pos="4536"/>
        <w:tab w:val="right" w:pos="9072"/>
      </w:tabs>
    </w:pPr>
  </w:style>
  <w:style w:type="paragraph" w:styleId="Fuzeile">
    <w:name w:val="footer"/>
    <w:basedOn w:val="Standard"/>
    <w:rsid w:val="00C43674"/>
    <w:pPr>
      <w:tabs>
        <w:tab w:val="right" w:pos="9015"/>
      </w:tabs>
      <w:spacing w:line="180" w:lineRule="exact"/>
    </w:pPr>
    <w:rPr>
      <w:sz w:val="15"/>
      <w:szCs w:val="15"/>
    </w:rPr>
  </w:style>
  <w:style w:type="table" w:styleId="Tabellenraster">
    <w:name w:val="Table Grid"/>
    <w:basedOn w:val="NormaleTabelle"/>
    <w:rsid w:val="00CE2323"/>
    <w:pPr>
      <w:spacing w:line="280" w:lineRule="atLeast"/>
    </w:pPr>
    <w:tblPr>
      <w:tblCellMar>
        <w:left w:w="0" w:type="dxa"/>
        <w:right w:w="0" w:type="dxa"/>
      </w:tblCellMar>
    </w:tblPr>
  </w:style>
  <w:style w:type="paragraph" w:customStyle="1" w:styleId="Universittseinheit">
    <w:name w:val="Universitätseinheit"/>
    <w:basedOn w:val="Standard"/>
    <w:rsid w:val="0084116D"/>
    <w:pPr>
      <w:spacing w:line="240" w:lineRule="exact"/>
    </w:pPr>
    <w:rPr>
      <w:b/>
      <w:bCs/>
    </w:rPr>
  </w:style>
  <w:style w:type="paragraph" w:customStyle="1" w:styleId="Absender">
    <w:name w:val="Absender"/>
    <w:basedOn w:val="Standard"/>
    <w:rsid w:val="0084116D"/>
    <w:pPr>
      <w:spacing w:line="180" w:lineRule="exact"/>
    </w:pPr>
    <w:rPr>
      <w:sz w:val="15"/>
      <w:szCs w:val="15"/>
    </w:rPr>
  </w:style>
  <w:style w:type="paragraph" w:customStyle="1" w:styleId="Betreff">
    <w:name w:val="Betreff"/>
    <w:basedOn w:val="Standard"/>
    <w:rsid w:val="003D208E"/>
    <w:rPr>
      <w:b/>
      <w:bCs/>
    </w:rPr>
  </w:style>
  <w:style w:type="paragraph" w:customStyle="1" w:styleId="Adresse">
    <w:name w:val="Adresse"/>
    <w:basedOn w:val="Standard"/>
    <w:rsid w:val="00F3503B"/>
    <w:pPr>
      <w:ind w:right="1985"/>
    </w:pPr>
  </w:style>
  <w:style w:type="paragraph" w:customStyle="1" w:styleId="Dokumententyp">
    <w:name w:val="Dokumententyp"/>
    <w:basedOn w:val="Standard"/>
    <w:rsid w:val="00FA5A2C"/>
    <w:rPr>
      <w:b/>
      <w:bCs/>
    </w:rPr>
  </w:style>
  <w:style w:type="paragraph" w:customStyle="1" w:styleId="Lead">
    <w:name w:val="Lead"/>
    <w:basedOn w:val="Standard"/>
    <w:rsid w:val="00EB36C9"/>
    <w:rPr>
      <w:b/>
      <w:bCs/>
    </w:rPr>
  </w:style>
  <w:style w:type="paragraph" w:customStyle="1" w:styleId="Untereinheit">
    <w:name w:val="Untereinheit"/>
    <w:basedOn w:val="Universittseinheit"/>
    <w:rsid w:val="00A26EF1"/>
    <w:rPr>
      <w:b w:val="0"/>
      <w:bCs w:val="0"/>
      <w:lang w:val="de-CH"/>
    </w:rPr>
  </w:style>
  <w:style w:type="paragraph" w:customStyle="1" w:styleId="Titel1">
    <w:name w:val="Titel1"/>
    <w:basedOn w:val="Standard"/>
    <w:qFormat/>
    <w:rsid w:val="00310AD1"/>
    <w:pPr>
      <w:tabs>
        <w:tab w:val="left" w:pos="284"/>
      </w:tabs>
      <w:spacing w:before="120" w:after="120"/>
    </w:pPr>
    <w:rPr>
      <w:b/>
      <w:sz w:val="24"/>
      <w:szCs w:val="24"/>
    </w:rPr>
  </w:style>
  <w:style w:type="paragraph" w:customStyle="1" w:styleId="Titel2">
    <w:name w:val="Titel2"/>
    <w:basedOn w:val="Standard"/>
    <w:qFormat/>
    <w:rsid w:val="00276A99"/>
    <w:pPr>
      <w:tabs>
        <w:tab w:val="left" w:pos="851"/>
      </w:tabs>
      <w:spacing w:after="120"/>
      <w:ind w:left="284" w:hanging="284"/>
    </w:pPr>
    <w:rPr>
      <w:b/>
      <w:sz w:val="22"/>
      <w:szCs w:val="22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15F0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15F0"/>
    <w:rPr>
      <w:rFonts w:ascii="Lucida Grande" w:hAnsi="Lucida Grande" w:cs="Lucida Grande"/>
      <w:sz w:val="18"/>
      <w:szCs w:val="18"/>
      <w:lang w:val="en-US" w:eastAsia="zh-TW"/>
    </w:rPr>
  </w:style>
  <w:style w:type="paragraph" w:styleId="Listenabsatz">
    <w:name w:val="List Paragraph"/>
    <w:basedOn w:val="Standard"/>
    <w:uiPriority w:val="34"/>
    <w:qFormat/>
    <w:rsid w:val="00DB15F0"/>
    <w:pPr>
      <w:ind w:left="720"/>
      <w:contextualSpacing/>
    </w:pPr>
  </w:style>
  <w:style w:type="character" w:styleId="Kommentarzeichen">
    <w:name w:val="annotation reference"/>
    <w:basedOn w:val="Absatz-Standardschriftart"/>
    <w:uiPriority w:val="99"/>
    <w:semiHidden/>
    <w:unhideWhenUsed/>
    <w:rsid w:val="00DB15F0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DB15F0"/>
    <w:pPr>
      <w:spacing w:line="240" w:lineRule="auto"/>
    </w:pPr>
  </w:style>
  <w:style w:type="character" w:customStyle="1" w:styleId="KommentartextZchn">
    <w:name w:val="Kommentartext Zchn"/>
    <w:basedOn w:val="Absatz-Standardschriftart"/>
    <w:link w:val="Kommentartext"/>
    <w:uiPriority w:val="99"/>
    <w:rsid w:val="00DB15F0"/>
    <w:rPr>
      <w:rFonts w:ascii="Arial" w:hAnsi="Arial" w:cs="Arial"/>
      <w:lang w:val="en-US" w:eastAsia="zh-TW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736CBD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736CBD"/>
    <w:rPr>
      <w:rFonts w:ascii="Arial" w:hAnsi="Arial" w:cs="Arial"/>
      <w:b/>
      <w:bCs/>
      <w:lang w:val="en-US" w:eastAsia="zh-TW"/>
    </w:rPr>
  </w:style>
  <w:style w:type="character" w:customStyle="1" w:styleId="apple-converted-space">
    <w:name w:val="apple-converted-space"/>
    <w:basedOn w:val="Absatz-Standardschriftart"/>
    <w:rsid w:val="007C77B9"/>
  </w:style>
  <w:style w:type="character" w:styleId="Hyperlink">
    <w:name w:val="Hyperlink"/>
    <w:basedOn w:val="Absatz-Standardschriftart"/>
    <w:uiPriority w:val="99"/>
    <w:unhideWhenUsed/>
    <w:rsid w:val="007C77B9"/>
    <w:rPr>
      <w:color w:val="0000FF" w:themeColor="hyperlink"/>
      <w:u w:val="single"/>
    </w:rPr>
  </w:style>
  <w:style w:type="character" w:styleId="BesuchterLink">
    <w:name w:val="FollowedHyperlink"/>
    <w:basedOn w:val="Absatz-Standardschriftart"/>
    <w:uiPriority w:val="99"/>
    <w:semiHidden/>
    <w:unhideWhenUsed/>
    <w:rsid w:val="007C77B9"/>
    <w:rPr>
      <w:color w:val="800080" w:themeColor="followedHyperlink"/>
      <w:u w:val="single"/>
    </w:rPr>
  </w:style>
  <w:style w:type="paragraph" w:styleId="StandardWeb">
    <w:name w:val="Normal (Web)"/>
    <w:basedOn w:val="Standard"/>
    <w:uiPriority w:val="99"/>
    <w:unhideWhenUsed/>
    <w:rsid w:val="006009B9"/>
    <w:pPr>
      <w:spacing w:before="100" w:beforeAutospacing="1" w:after="100" w:afterAutospacing="1" w:line="240" w:lineRule="auto"/>
    </w:pPr>
    <w:rPr>
      <w:rFonts w:ascii="Times" w:hAnsi="Times" w:cs="Times New Roman"/>
      <w:lang w:val="de-CH" w:eastAsia="de-DE"/>
    </w:rPr>
  </w:style>
  <w:style w:type="paragraph" w:customStyle="1" w:styleId="Default">
    <w:name w:val="Default"/>
    <w:rsid w:val="00EF7313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  <w:lang w:val="de-CH"/>
    </w:rPr>
  </w:style>
  <w:style w:type="character" w:customStyle="1" w:styleId="berschrift4Zchn">
    <w:name w:val="Überschrift 4 Zchn"/>
    <w:basedOn w:val="Absatz-Standardschriftart"/>
    <w:link w:val="berschrift4"/>
    <w:uiPriority w:val="9"/>
    <w:semiHidden/>
    <w:rsid w:val="00B449A0"/>
    <w:rPr>
      <w:rFonts w:asciiTheme="majorHAnsi" w:eastAsiaTheme="majorEastAsia" w:hAnsiTheme="majorHAnsi" w:cstheme="majorBidi"/>
      <w:i/>
      <w:iCs/>
      <w:color w:val="365F91" w:themeColor="accent1" w:themeShade="BF"/>
      <w:lang w:val="en-US" w:eastAsia="zh-TW"/>
    </w:rPr>
  </w:style>
  <w:style w:type="character" w:customStyle="1" w:styleId="berschrift5Zchn">
    <w:name w:val="Überschrift 5 Zchn"/>
    <w:basedOn w:val="Absatz-Standardschriftart"/>
    <w:link w:val="berschrift5"/>
    <w:uiPriority w:val="9"/>
    <w:semiHidden/>
    <w:rsid w:val="00B449A0"/>
    <w:rPr>
      <w:rFonts w:asciiTheme="majorHAnsi" w:eastAsiaTheme="majorEastAsia" w:hAnsiTheme="majorHAnsi" w:cstheme="majorBidi"/>
      <w:color w:val="365F91" w:themeColor="accent1" w:themeShade="BF"/>
      <w:lang w:val="en-US" w:eastAsia="zh-TW"/>
    </w:rPr>
  </w:style>
  <w:style w:type="character" w:customStyle="1" w:styleId="berschrift6Zchn">
    <w:name w:val="Überschrift 6 Zchn"/>
    <w:basedOn w:val="Absatz-Standardschriftart"/>
    <w:link w:val="berschrift6"/>
    <w:uiPriority w:val="9"/>
    <w:semiHidden/>
    <w:rsid w:val="00B449A0"/>
    <w:rPr>
      <w:rFonts w:asciiTheme="majorHAnsi" w:eastAsiaTheme="majorEastAsia" w:hAnsiTheme="majorHAnsi" w:cstheme="majorBidi"/>
      <w:color w:val="243F60" w:themeColor="accent1" w:themeShade="7F"/>
      <w:lang w:val="en-US" w:eastAsia="zh-TW"/>
    </w:rPr>
  </w:style>
  <w:style w:type="character" w:customStyle="1" w:styleId="berschrift7Zchn">
    <w:name w:val="Überschrift 7 Zchn"/>
    <w:basedOn w:val="Absatz-Standardschriftart"/>
    <w:link w:val="berschrift7"/>
    <w:uiPriority w:val="9"/>
    <w:semiHidden/>
    <w:rsid w:val="00B449A0"/>
    <w:rPr>
      <w:rFonts w:asciiTheme="majorHAnsi" w:eastAsiaTheme="majorEastAsia" w:hAnsiTheme="majorHAnsi" w:cstheme="majorBidi"/>
      <w:i/>
      <w:iCs/>
      <w:color w:val="243F60" w:themeColor="accent1" w:themeShade="7F"/>
      <w:lang w:val="en-US" w:eastAsia="zh-TW"/>
    </w:rPr>
  </w:style>
  <w:style w:type="character" w:customStyle="1" w:styleId="berschrift8Zchn">
    <w:name w:val="Überschrift 8 Zchn"/>
    <w:basedOn w:val="Absatz-Standardschriftart"/>
    <w:link w:val="berschrift8"/>
    <w:uiPriority w:val="9"/>
    <w:semiHidden/>
    <w:rsid w:val="00B449A0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US" w:eastAsia="zh-TW"/>
    </w:rPr>
  </w:style>
  <w:style w:type="character" w:customStyle="1" w:styleId="berschrift9Zchn">
    <w:name w:val="Überschrift 9 Zchn"/>
    <w:basedOn w:val="Absatz-Standardschriftart"/>
    <w:link w:val="berschrift9"/>
    <w:uiPriority w:val="9"/>
    <w:semiHidden/>
    <w:rsid w:val="00B449A0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  <w:lang w:val="en-US" w:eastAsia="zh-TW"/>
    </w:rPr>
  </w:style>
  <w:style w:type="character" w:customStyle="1" w:styleId="berschrift3Zchn">
    <w:name w:val="Überschrift 3 Zchn"/>
    <w:basedOn w:val="Absatz-Standardschriftart"/>
    <w:link w:val="berschrift3"/>
    <w:rsid w:val="00431B30"/>
    <w:rPr>
      <w:rFonts w:ascii="Arial" w:hAnsi="Arial" w:cs="Arial"/>
      <w:b/>
      <w:bCs/>
      <w:lang w:val="en-US" w:eastAsia="zh-TW"/>
    </w:rPr>
  </w:style>
  <w:style w:type="character" w:customStyle="1" w:styleId="berschrift2Zchn">
    <w:name w:val="Überschrift 2 Zchn"/>
    <w:basedOn w:val="Absatz-Standardschriftart"/>
    <w:link w:val="berschrift2"/>
    <w:rsid w:val="00431B30"/>
    <w:rPr>
      <w:rFonts w:ascii="Arial" w:hAnsi="Arial" w:cs="Arial"/>
      <w:b/>
      <w:bCs/>
      <w:sz w:val="22"/>
      <w:lang w:val="en-US" w:eastAsia="zh-TW"/>
    </w:rPr>
  </w:style>
  <w:style w:type="paragraph" w:customStyle="1" w:styleId="paragraph">
    <w:name w:val="paragraph"/>
    <w:basedOn w:val="Standard"/>
    <w:rsid w:val="004B5D2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normaltextrun">
    <w:name w:val="normaltextrun"/>
    <w:basedOn w:val="Absatz-Standardschriftart"/>
    <w:rsid w:val="004B5D28"/>
  </w:style>
  <w:style w:type="character" w:customStyle="1" w:styleId="eop">
    <w:name w:val="eop"/>
    <w:basedOn w:val="Absatz-Standardschriftart"/>
    <w:rsid w:val="004B5D28"/>
  </w:style>
  <w:style w:type="character" w:styleId="Erwhnung">
    <w:name w:val="Mention"/>
    <w:basedOn w:val="Absatz-Standardschriftart"/>
    <w:uiPriority w:val="99"/>
    <w:unhideWhenUsed/>
    <w:rsid w:val="00227727"/>
    <w:rPr>
      <w:color w:val="2B579A"/>
      <w:shd w:val="clear" w:color="auto" w:fill="E1DFDD"/>
    </w:rPr>
  </w:style>
  <w:style w:type="table" w:customStyle="1" w:styleId="TabelleohneRahmen">
    <w:name w:val="Tabelle ohne Rahmen"/>
    <w:basedOn w:val="NormaleTabelle"/>
    <w:uiPriority w:val="99"/>
    <w:rsid w:val="00964BEB"/>
    <w:pPr>
      <w:spacing w:line="280" w:lineRule="atLeast"/>
    </w:pPr>
    <w:rPr>
      <w:rFonts w:asciiTheme="minorHAnsi" w:eastAsiaTheme="minorHAnsi" w:hAnsiTheme="minorHAnsi" w:cstheme="minorBidi"/>
      <w:lang w:val="de-CH" w:eastAsia="en-US"/>
    </w:rPr>
    <w:tblPr>
      <w:tblCellMar>
        <w:left w:w="0" w:type="dxa"/>
        <w:right w:w="28" w:type="dxa"/>
      </w:tblCellMar>
    </w:tblPr>
  </w:style>
  <w:style w:type="paragraph" w:customStyle="1" w:styleId="headerdepartment">
    <w:name w:val="headerdepartment"/>
    <w:basedOn w:val="Standard"/>
    <w:rsid w:val="00964BEB"/>
    <w:pPr>
      <w:tabs>
        <w:tab w:val="center" w:pos="4536"/>
        <w:tab w:val="right" w:pos="9072"/>
      </w:tabs>
      <w:spacing w:line="216" w:lineRule="auto"/>
      <w:ind w:left="386"/>
    </w:pPr>
    <w:rPr>
      <w:rFonts w:ascii="Source Sans Pro SemiBold" w:eastAsiaTheme="minorHAnsi" w:hAnsi="Source Sans Pro SemiBold" w:cstheme="minorBidi"/>
      <w:bCs/>
      <w:sz w:val="25"/>
      <w:szCs w:val="25"/>
      <w:lang w:val="en-GB" w:eastAsia="en-US"/>
    </w:rPr>
  </w:style>
  <w:style w:type="paragraph" w:customStyle="1" w:styleId="1pt">
    <w:name w:val="1pt"/>
    <w:basedOn w:val="Standard"/>
    <w:rsid w:val="00964BEB"/>
    <w:pPr>
      <w:spacing w:line="240" w:lineRule="auto"/>
      <w:ind w:left="28"/>
    </w:pPr>
    <w:rPr>
      <w:rFonts w:asciiTheme="minorHAnsi" w:eastAsiaTheme="minorHAnsi" w:hAnsiTheme="minorHAnsi" w:cstheme="minorBidi"/>
      <w:sz w:val="2"/>
      <w:lang w:val="de-CH" w:eastAsia="en-US"/>
    </w:rPr>
  </w:style>
  <w:style w:type="paragraph" w:customStyle="1" w:styleId="headeraddress">
    <w:name w:val="headeraddress"/>
    <w:basedOn w:val="Adresse"/>
    <w:rsid w:val="00964BEB"/>
    <w:pPr>
      <w:tabs>
        <w:tab w:val="center" w:pos="4536"/>
        <w:tab w:val="right" w:pos="9072"/>
      </w:tabs>
      <w:spacing w:before="220" w:line="262" w:lineRule="auto"/>
      <w:ind w:right="0"/>
    </w:pPr>
    <w:rPr>
      <w:rFonts w:asciiTheme="minorHAnsi" w:eastAsiaTheme="minorHAnsi" w:hAnsiTheme="minorHAnsi" w:cstheme="minorBidi"/>
      <w:sz w:val="16"/>
      <w:szCs w:val="16"/>
      <w:lang w:val="de-CH" w:eastAsia="en-US"/>
    </w:rPr>
  </w:style>
  <w:style w:type="paragraph" w:styleId="berarbeitung">
    <w:name w:val="Revision"/>
    <w:hidden/>
    <w:uiPriority w:val="99"/>
    <w:semiHidden/>
    <w:rsid w:val="002211C3"/>
    <w:rPr>
      <w:rFonts w:ascii="Arial" w:hAnsi="Arial" w:cs="Arial"/>
      <w:lang w:val="en-US" w:eastAsia="zh-TW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635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033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58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2128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5585616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294099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926248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3869929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41068820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068666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85159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565800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85149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805182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053822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350388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6508389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824105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814628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2561843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9495069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238106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0341901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5734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1916051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8083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604704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2730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240611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42706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703241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931644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4895177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8676597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5324941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7522056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226131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3536390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6916873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6133199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885016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8484920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666364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38872266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20857631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07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254287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4822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438166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243722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67166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000863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720778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8579783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193663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987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05745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370320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777873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046298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712777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7003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2269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39758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3892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1024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encoding w:val="windows-1252"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17" Type="http://schemas.openxmlformats.org/officeDocument/2006/relationships/theme" Target="theme/theme1.xml"/><Relationship Id="rId2" Type="http://schemas.openxmlformats.org/officeDocument/2006/relationships/customXml" Target="../customXml/item2.xml"/><Relationship Id="rId16" Type="http://schemas.openxmlformats.org/officeDocument/2006/relationships/glossaryDocument" Target="glossary/document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hyperlink" Target="http://www.innovation.uzh.ch" TargetMode="External"/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B320E13C56EFDD4BBCB375049FF0DDEF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C3002CCB-81EF-EC40-BF7A-6C5432A0D00C}"/>
      </w:docPartPr>
      <w:docPartBody>
        <w:p w:rsidR="00E40CC5" w:rsidRDefault="00D03F7E" w:rsidP="00D03F7E">
          <w:pPr>
            <w:pStyle w:val="B320E13C56EFDD4BBCB375049FF0DDEF"/>
          </w:pPr>
          <w:r w:rsidRPr="00991B5C">
            <w:rPr>
              <w:rStyle w:val="Platzhaltertext"/>
            </w:rPr>
            <w:t>​</w:t>
          </w:r>
        </w:p>
      </w:docPartBody>
    </w:docPart>
    <w:docPart>
      <w:docPartPr>
        <w:name w:val="57593F1A56F76749AD9DB3B74026F8D3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AFE1F61F-6F0F-8244-8479-6C27C23B0B4C}"/>
      </w:docPartPr>
      <w:docPartBody>
        <w:p w:rsidR="00E40CC5" w:rsidRDefault="00D03F7E" w:rsidP="00D03F7E">
          <w:pPr>
            <w:pStyle w:val="57593F1A56F76749AD9DB3B74026F8D3"/>
          </w:pPr>
          <w:r w:rsidRPr="00991B5C">
            <w:rPr>
              <w:rStyle w:val="Platzhaltertext"/>
            </w:rPr>
            <w:t>​</w:t>
          </w:r>
        </w:p>
      </w:docPartBody>
    </w:docPart>
    <w:docPart>
      <w:docPartPr>
        <w:name w:val="66FD8ADADCABF541AB93A7258396A38D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0D6B9E8A-FC3E-E74D-865C-910B55680DB2}"/>
      </w:docPartPr>
      <w:docPartBody>
        <w:p w:rsidR="00E40CC5" w:rsidRDefault="00D03F7E" w:rsidP="00D03F7E">
          <w:pPr>
            <w:pStyle w:val="66FD8ADADCABF541AB93A7258396A38D"/>
          </w:pPr>
          <w:r w:rsidRPr="00991B5C">
            <w:rPr>
              <w:rStyle w:val="Platzhaltertext"/>
            </w:rPr>
            <w:t>​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PMingLiU">
    <w:altName w:val="新細明體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Arial">
    <w:altName w:val="Helvetica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Lucida Grande">
    <w:panose1 w:val="020B0600040502020204"/>
    <w:charset w:val="00"/>
    <w:family w:val="swiss"/>
    <w:pitch w:val="variable"/>
    <w:sig w:usb0="E1000AEF" w:usb1="5000A1FF" w:usb2="00000000" w:usb3="00000000" w:csb0="000001BF" w:csb1="00000000"/>
  </w:font>
  <w:font w:name="Times">
    <w:panose1 w:val="020B0604020202020204"/>
    <w:charset w:val="00"/>
    <w:family w:val="auto"/>
    <w:pitch w:val="variable"/>
    <w:sig w:usb0="E00002FF" w:usb1="5000205A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Source Sans Pro SemiBold">
    <w:panose1 w:val="020B0603030403020204"/>
    <w:charset w:val="00"/>
    <w:family w:val="swiss"/>
    <w:pitch w:val="variable"/>
    <w:sig w:usb0="600002F7" w:usb1="00000003" w:usb2="00000000" w:usb3="00000000" w:csb0="0000019F" w:csb1="00000000"/>
  </w:font>
  <w:font w:name="Source Sans Pro">
    <w:altName w:val="Arial"/>
    <w:panose1 w:val="020B0503030403020204"/>
    <w:charset w:val="00"/>
    <w:family w:val="swiss"/>
    <w:pitch w:val="variable"/>
    <w:sig w:usb0="600002F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Aptos">
    <w:panose1 w:val="020B0004020202020204"/>
    <w:charset w:val="00"/>
    <w:family w:val="swiss"/>
    <w:pitch w:val="variable"/>
    <w:sig w:usb0="20000287" w:usb1="00000003" w:usb2="00000000" w:usb3="00000000" w:csb0="0000019F" w:csb1="00000000"/>
  </w:font>
  <w:font w:name="Aptos Display">
    <w:panose1 w:val="020B0004020202020204"/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03F7E"/>
    <w:rsid w:val="00186575"/>
    <w:rsid w:val="001E4AD6"/>
    <w:rsid w:val="00275A39"/>
    <w:rsid w:val="0065737D"/>
    <w:rsid w:val="00671E71"/>
    <w:rsid w:val="00730755"/>
    <w:rsid w:val="008B74E9"/>
    <w:rsid w:val="008E0AB5"/>
    <w:rsid w:val="00A37C43"/>
    <w:rsid w:val="00B43567"/>
    <w:rsid w:val="00CB1E29"/>
    <w:rsid w:val="00CF642F"/>
    <w:rsid w:val="00D03F7E"/>
    <w:rsid w:val="00E40CC5"/>
    <w:rsid w:val="00E93F10"/>
    <w:rsid w:val="00EB1CCF"/>
    <w:rsid w:val="00EB1F4F"/>
    <w:rsid w:val="00ED54BD"/>
    <w:rsid w:val="00F2747D"/>
    <w:rsid w:val="00FA39E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CH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de-CH" w:eastAsia="de-DE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 w:uiPriority="7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79"/>
    <w:rsid w:val="00D03F7E"/>
    <w:rPr>
      <w:color w:val="D1D1D1" w:themeColor="background2" w:themeShade="E6"/>
    </w:rPr>
  </w:style>
  <w:style w:type="paragraph" w:customStyle="1" w:styleId="B320E13C56EFDD4BBCB375049FF0DDEF">
    <w:name w:val="B320E13C56EFDD4BBCB375049FF0DDEF"/>
    <w:rsid w:val="00D03F7E"/>
  </w:style>
  <w:style w:type="paragraph" w:customStyle="1" w:styleId="57593F1A56F76749AD9DB3B74026F8D3">
    <w:name w:val="57593F1A56F76749AD9DB3B74026F8D3"/>
    <w:rsid w:val="00D03F7E"/>
  </w:style>
  <w:style w:type="paragraph" w:customStyle="1" w:styleId="66FD8ADADCABF541AB93A7258396A38D">
    <w:name w:val="66FD8ADADCABF541AB93A7258396A38D"/>
    <w:rsid w:val="00D03F7E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40DFABE8550DC746991B0FA257A971CD" ma:contentTypeVersion="21" ma:contentTypeDescription="Ein neues Dokument erstellen." ma:contentTypeScope="" ma:versionID="76d99f0ac947099002ae24fc6ac5f2ce">
  <xsd:schema xmlns:xsd="http://www.w3.org/2001/XMLSchema" xmlns:xs="http://www.w3.org/2001/XMLSchema" xmlns:p="http://schemas.microsoft.com/office/2006/metadata/properties" xmlns:ns2="0ceafb4c-ba5d-43fe-be2d-8b0cbb3f603c" xmlns:ns3="7cc1dffe-6aba-4f35-8348-98c12689e6a3" targetNamespace="http://schemas.microsoft.com/office/2006/metadata/properties" ma:root="true" ma:fieldsID="5291a457dc6d213b2f76a4cb54c683b1" ns2:_="" ns3:_="">
    <xsd:import namespace="0ceafb4c-ba5d-43fe-be2d-8b0cbb3f603c"/>
    <xsd:import namespace="7cc1dffe-6aba-4f35-8348-98c12689e6a3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Location" minOccurs="0"/>
                <xsd:element ref="ns3:SharedWithUsers" minOccurs="0"/>
                <xsd:element ref="ns3:SharedWithDetails" minOccurs="0"/>
                <xsd:element ref="ns2:MediaServiceSearchProperties" minOccurs="0"/>
                <xsd:element ref="ns2:MediaServiceBillingMetadata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ceafb4c-ba5d-43fe-be2d-8b0cbb3f603c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12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4" nillable="true" ma:taxonomy="true" ma:internalName="lcf76f155ced4ddcb4097134ff3c332f" ma:taxonomyFieldName="MediaServiceImageTags" ma:displayName="Bildmarkierungen" ma:readOnly="false" ma:fieldId="{5cf76f15-5ced-4ddc-b409-7134ff3c332f}" ma:taxonomyMulti="true" ma:sspId="7c938953-97e4-410d-a323-cf9a87d86f1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6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7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8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Location" ma:index="19" nillable="true" ma:displayName="Location" ma:indexed="true" ma:internalName="MediaServiceLocation" ma:readOnly="true">
      <xsd:simpleType>
        <xsd:restriction base="dms:Text"/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BillingMetadata" ma:index="23" nillable="true" ma:displayName="MediaServiceBillingMetadata" ma:hidden="true" ma:internalName="MediaServiceBillingMetadata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cc1dffe-6aba-4f35-8348-98c12689e6a3" elementFormDefault="qualified">
    <xsd:import namespace="http://schemas.microsoft.com/office/2006/documentManagement/types"/>
    <xsd:import namespace="http://schemas.microsoft.com/office/infopath/2007/PartnerControls"/>
    <xsd:element name="TaxCatchAll" ma:index="15" nillable="true" ma:displayName="Taxonomy Catch All Column" ma:hidden="true" ma:list="{ab3dd772-a631-4737-9ee5-638c9fbecfd8}" ma:internalName="TaxCatchAll" ma:showField="CatchAllData" ma:web="7cc1dffe-6aba-4f35-8348-98c12689e6a3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20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7cc1dffe-6aba-4f35-8348-98c12689e6a3" xsi:nil="true"/>
    <lcf76f155ced4ddcb4097134ff3c332f xmlns="0ceafb4c-ba5d-43fe-be2d-8b0cbb3f603c">
      <Terms xmlns="http://schemas.microsoft.com/office/infopath/2007/PartnerControls"/>
    </lcf76f155ced4ddcb4097134ff3c332f>
  </documentManagement>
</p:properties>
</file>

<file path=customXml/item4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34EB189B-B875-40F0-95DE-E8C504D40E0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AB4A682B-5FFF-4B0D-86F6-548F50B45314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ceafb4c-ba5d-43fe-be2d-8b0cbb3f603c"/>
    <ds:schemaRef ds:uri="7cc1dffe-6aba-4f35-8348-98c12689e6a3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BBBFA91C-5573-4816-8430-468C3031E855}">
  <ds:schemaRefs>
    <ds:schemaRef ds:uri="http://schemas.microsoft.com/office/2006/metadata/properties"/>
    <ds:schemaRef ds:uri="http://schemas.microsoft.com/office/infopath/2007/PartnerControls"/>
    <ds:schemaRef ds:uri="7cc1dffe-6aba-4f35-8348-98c12689e6a3"/>
    <ds:schemaRef ds:uri="0ceafb4c-ba5d-43fe-be2d-8b0cbb3f603c"/>
  </ds:schemaRefs>
</ds:datastoreItem>
</file>

<file path=customXml/itemProps4.xml><?xml version="1.0" encoding="utf-8"?>
<ds:datastoreItem xmlns:ds="http://schemas.openxmlformats.org/officeDocument/2006/customXml" ds:itemID="{25CF0CE8-AD53-794B-A7C4-ED577720870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866</Words>
  <Characters>5457</Characters>
  <Application>Microsoft Office Word</Application>
  <DocSecurity>0</DocSecurity>
  <Lines>45</Lines>
  <Paragraphs>12</Paragraphs>
  <ScaleCrop>false</ScaleCrop>
  <Manager/>
  <Company>University of Zurich</Company>
  <LinksUpToDate>false</LinksUpToDate>
  <CharactersWithSpaces>6311</CharactersWithSpaces>
  <SharedDoc>false</SharedDoc>
  <HyperlinkBase/>
  <HLinks>
    <vt:vector size="6" baseType="variant">
      <vt:variant>
        <vt:i4>5439561</vt:i4>
      </vt:variant>
      <vt:variant>
        <vt:i4>0</vt:i4>
      </vt:variant>
      <vt:variant>
        <vt:i4>0</vt:i4>
      </vt:variant>
      <vt:variant>
        <vt:i4>5</vt:i4>
      </vt:variant>
      <vt:variant>
        <vt:lpwstr>http://www.innovation.uzh.ch/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Bulletin</dc:title>
  <dc:subject/>
  <dc:creator>user uzh</dc:creator>
  <cp:keywords/>
  <dc:description>Vorlage uzh_mitteilung_e MSO2011 v1 24.11.2010</dc:description>
  <cp:lastModifiedBy>Claudia Masur</cp:lastModifiedBy>
  <cp:revision>94</cp:revision>
  <cp:lastPrinted>2016-10-20T07:47:00Z</cp:lastPrinted>
  <dcterms:created xsi:type="dcterms:W3CDTF">2025-04-24T13:57:00Z</dcterms:created>
  <dcterms:modified xsi:type="dcterms:W3CDTF">2026-01-07T13:39:00Z</dcterms:modified>
  <cp:category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0x01010040DFABE8550DC746991B0FA257A971CD</vt:lpwstr>
  </property>
  <property fmtid="{D5CDD505-2E9C-101B-9397-08002B2CF9AE}" pid="3" name="MediaServiceImageTags">
    <vt:lpwstr/>
  </property>
</Properties>
</file>