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5D55A9E" w14:textId="56618833" w:rsidR="00447823" w:rsidRPr="00924327" w:rsidRDefault="00924327" w:rsidP="00447823">
      <w:pPr>
        <w:spacing w:line="240" w:lineRule="auto"/>
        <w:rPr>
          <w:b/>
          <w:bCs/>
          <w:color w:val="000000" w:themeColor="text1"/>
          <w:sz w:val="28"/>
          <w:szCs w:val="28"/>
          <w:lang w:val="en-US"/>
        </w:rPr>
      </w:pPr>
      <w:bookmarkStart w:id="0" w:name="_Hlk61442587"/>
      <w:r w:rsidRPr="00924327">
        <w:rPr>
          <w:b/>
          <w:bCs/>
          <w:color w:val="000000" w:themeColor="text1"/>
          <w:sz w:val="28"/>
          <w:szCs w:val="28"/>
          <w:lang w:val="en-US"/>
        </w:rPr>
        <w:t xml:space="preserve">Application to </w:t>
      </w:r>
      <w:r w:rsidR="002102FD">
        <w:rPr>
          <w:b/>
          <w:bCs/>
          <w:color w:val="000000" w:themeColor="text1"/>
          <w:sz w:val="28"/>
          <w:szCs w:val="28"/>
          <w:lang w:val="en-US"/>
        </w:rPr>
        <w:t>Explorer Grant</w:t>
      </w:r>
    </w:p>
    <w:p w14:paraId="125105AC" w14:textId="2CF2A187" w:rsidR="00924327" w:rsidRPr="00924327" w:rsidRDefault="006743A5" w:rsidP="00447823">
      <w:pPr>
        <w:spacing w:line="240" w:lineRule="auto"/>
        <w:rPr>
          <w:color w:val="000000" w:themeColor="text1"/>
          <w:sz w:val="21"/>
          <w:szCs w:val="21"/>
          <w:lang w:val="en-US"/>
        </w:rPr>
      </w:pPr>
      <w:r>
        <w:rPr>
          <w:color w:val="000000" w:themeColor="text1"/>
          <w:sz w:val="21"/>
          <w:szCs w:val="21"/>
          <w:lang w:val="en-US"/>
        </w:rPr>
        <w:t>3</w:t>
      </w:r>
      <w:r w:rsidR="00924327" w:rsidRPr="00924327">
        <w:rPr>
          <w:color w:val="000000" w:themeColor="text1"/>
          <w:sz w:val="21"/>
          <w:szCs w:val="21"/>
          <w:lang w:val="en-US"/>
        </w:rPr>
        <w:t xml:space="preserve">000 CHF </w:t>
      </w:r>
      <w:r w:rsidR="00924327">
        <w:rPr>
          <w:color w:val="000000" w:themeColor="text1"/>
          <w:sz w:val="21"/>
          <w:szCs w:val="21"/>
          <w:lang w:val="en-US"/>
        </w:rPr>
        <w:t>for an</w:t>
      </w:r>
      <w:r w:rsidR="00924327" w:rsidRPr="00924327">
        <w:rPr>
          <w:color w:val="000000" w:themeColor="text1"/>
          <w:sz w:val="21"/>
          <w:szCs w:val="21"/>
          <w:lang w:val="en-US"/>
        </w:rPr>
        <w:t xml:space="preserve"> Entrepreneurial Project</w:t>
      </w:r>
    </w:p>
    <w:p w14:paraId="3A4FDD16" w14:textId="77777777" w:rsidR="00447823" w:rsidRDefault="00447823" w:rsidP="00F751AA">
      <w:pPr>
        <w:rPr>
          <w:lang w:val="en-GB"/>
        </w:rPr>
      </w:pPr>
    </w:p>
    <w:bookmarkEnd w:id="0"/>
    <w:p w14:paraId="79B6C6F6" w14:textId="77777777" w:rsidR="00924327" w:rsidRDefault="00924327" w:rsidP="00F751AA">
      <w:pPr>
        <w:rPr>
          <w:lang w:val="en-US"/>
        </w:rPr>
      </w:pPr>
    </w:p>
    <w:p w14:paraId="6F146DB4" w14:textId="6FB4F41D" w:rsidR="00924327" w:rsidRDefault="00924327" w:rsidP="00F751AA">
      <w:pPr>
        <w:rPr>
          <w:lang w:val="en-US"/>
        </w:rPr>
      </w:pPr>
      <w:r w:rsidRPr="00924327">
        <w:rPr>
          <w:lang w:val="en-US"/>
        </w:rPr>
        <w:t xml:space="preserve">The aim of the funding is to </w:t>
      </w:r>
      <w:r w:rsidR="002F66B7">
        <w:rPr>
          <w:lang w:val="en-US"/>
        </w:rPr>
        <w:t>support</w:t>
      </w:r>
      <w:r w:rsidRPr="00924327">
        <w:rPr>
          <w:lang w:val="en-US"/>
        </w:rPr>
        <w:t xml:space="preserve"> </w:t>
      </w:r>
      <w:r>
        <w:rPr>
          <w:lang w:val="en-US"/>
        </w:rPr>
        <w:t xml:space="preserve">master students </w:t>
      </w:r>
      <w:r w:rsidR="002F66B7">
        <w:rPr>
          <w:lang w:val="en-US"/>
        </w:rPr>
        <w:t>in</w:t>
      </w:r>
      <w:r>
        <w:rPr>
          <w:lang w:val="en-US"/>
        </w:rPr>
        <w:t xml:space="preserve"> </w:t>
      </w:r>
      <w:r w:rsidR="002F66B7">
        <w:rPr>
          <w:lang w:val="en-US"/>
        </w:rPr>
        <w:t>creating</w:t>
      </w:r>
      <w:r>
        <w:rPr>
          <w:lang w:val="en-US"/>
        </w:rPr>
        <w:t xml:space="preserve"> a startup and increase </w:t>
      </w:r>
      <w:r w:rsidRPr="00924327">
        <w:rPr>
          <w:lang w:val="en-US"/>
        </w:rPr>
        <w:t>the visibility of UZH as a</w:t>
      </w:r>
      <w:r>
        <w:rPr>
          <w:lang w:val="en-US"/>
        </w:rPr>
        <w:t>n entrepreneurial university. Persons</w:t>
      </w:r>
      <w:r w:rsidRPr="00924327">
        <w:rPr>
          <w:lang w:val="en-US"/>
        </w:rPr>
        <w:t xml:space="preserve"> who receive funding act as UZH ambassadors at events</w:t>
      </w:r>
      <w:r>
        <w:rPr>
          <w:lang w:val="en-US"/>
        </w:rPr>
        <w:t>, investor meetings</w:t>
      </w:r>
      <w:r w:rsidRPr="00924327">
        <w:rPr>
          <w:lang w:val="en-US"/>
        </w:rPr>
        <w:t xml:space="preserve"> </w:t>
      </w:r>
      <w:r>
        <w:rPr>
          <w:lang w:val="en-US"/>
        </w:rPr>
        <w:t>or</w:t>
      </w:r>
      <w:r w:rsidRPr="00924327">
        <w:rPr>
          <w:lang w:val="en-US"/>
        </w:rPr>
        <w:t xml:space="preserve"> international networks.</w:t>
      </w:r>
    </w:p>
    <w:p w14:paraId="37CB7311" w14:textId="77777777" w:rsidR="00922B9C" w:rsidRDefault="00922B9C" w:rsidP="00F751AA">
      <w:pPr>
        <w:rPr>
          <w:lang w:val="en-US"/>
        </w:rPr>
      </w:pPr>
    </w:p>
    <w:p w14:paraId="42559F9E" w14:textId="77777777" w:rsidR="00924327" w:rsidRDefault="00924327" w:rsidP="00F751AA">
      <w:pPr>
        <w:rPr>
          <w:lang w:val="en-US"/>
        </w:rPr>
      </w:pPr>
    </w:p>
    <w:p w14:paraId="1DDD6CB2" w14:textId="24E4DCAF" w:rsidR="00922B9C" w:rsidRDefault="00922B9C" w:rsidP="00F751AA">
      <w:pPr>
        <w:rPr>
          <w:sz w:val="24"/>
          <w:szCs w:val="24"/>
          <w:lang w:val="en-US"/>
        </w:rPr>
      </w:pPr>
      <w:r w:rsidRPr="00922B9C">
        <w:rPr>
          <w:sz w:val="24"/>
          <w:szCs w:val="24"/>
          <w:lang w:val="en-US"/>
        </w:rPr>
        <w:t>Team</w:t>
      </w:r>
    </w:p>
    <w:p w14:paraId="56EFBAAC" w14:textId="77777777" w:rsidR="00922B9C" w:rsidRPr="00922B9C" w:rsidRDefault="00922B9C" w:rsidP="00F751AA">
      <w:pPr>
        <w:rPr>
          <w:sz w:val="24"/>
          <w:szCs w:val="24"/>
          <w:lang w:val="en-US"/>
        </w:rPr>
      </w:pPr>
    </w:p>
    <w:p w14:paraId="574926E5" w14:textId="6588504B" w:rsidR="00F46F67" w:rsidRPr="00ED5913" w:rsidRDefault="007171BD" w:rsidP="00F46F67">
      <w:pPr>
        <w:rPr>
          <w:b/>
          <w:bCs/>
          <w:lang w:val="en-US"/>
        </w:rPr>
      </w:pPr>
      <w:r>
        <w:rPr>
          <w:b/>
          <w:bCs/>
          <w:lang w:val="en-US"/>
        </w:rPr>
        <w:t>Main applicant</w:t>
      </w:r>
    </w:p>
    <w:p w14:paraId="5477AC77" w14:textId="1A6A7B5A" w:rsidR="00ED5913" w:rsidRDefault="00F46F67" w:rsidP="000A797E">
      <w:pPr>
        <w:tabs>
          <w:tab w:val="left" w:pos="3969"/>
        </w:tabs>
        <w:rPr>
          <w:lang w:val="en-US"/>
        </w:rPr>
      </w:pPr>
      <w:r w:rsidRPr="00F46F67">
        <w:rPr>
          <w:lang w:val="en-US"/>
        </w:rPr>
        <w:t xml:space="preserve">First </w:t>
      </w:r>
      <w:r w:rsidR="00ED5913">
        <w:rPr>
          <w:lang w:val="en-US"/>
        </w:rPr>
        <w:t>name</w:t>
      </w:r>
      <w:r w:rsidR="0045593F">
        <w:rPr>
          <w:lang w:val="en-US"/>
        </w:rPr>
        <w:t>:</w:t>
      </w:r>
      <w:r w:rsidR="00ED5913">
        <w:rPr>
          <w:lang w:val="en-US"/>
        </w:rPr>
        <w:tab/>
      </w:r>
      <w:r w:rsidR="00840E28">
        <w:rPr>
          <w:lang w:val="en-US"/>
        </w:rPr>
        <w:t>…</w:t>
      </w:r>
    </w:p>
    <w:p w14:paraId="2C65F7C2" w14:textId="020ADC7A" w:rsidR="00F46F67" w:rsidRPr="00F46F67" w:rsidRDefault="00ED5913" w:rsidP="000A797E">
      <w:pPr>
        <w:tabs>
          <w:tab w:val="left" w:pos="3969"/>
        </w:tabs>
        <w:rPr>
          <w:lang w:val="en-US"/>
        </w:rPr>
      </w:pPr>
      <w:r>
        <w:rPr>
          <w:lang w:val="en-US"/>
        </w:rPr>
        <w:t>L</w:t>
      </w:r>
      <w:r w:rsidR="00F46F67" w:rsidRPr="00F46F67">
        <w:rPr>
          <w:lang w:val="en-US"/>
        </w:rPr>
        <w:t>ast name</w:t>
      </w:r>
      <w:r w:rsidR="0045593F">
        <w:rPr>
          <w:lang w:val="en-US"/>
        </w:rPr>
        <w:t>:</w:t>
      </w:r>
      <w:r>
        <w:rPr>
          <w:lang w:val="en-US"/>
        </w:rPr>
        <w:tab/>
      </w:r>
    </w:p>
    <w:p w14:paraId="5EDE9BC6" w14:textId="75B8F14F" w:rsidR="00F46F67" w:rsidRPr="00F46F67" w:rsidRDefault="00F46F67" w:rsidP="000A797E">
      <w:pPr>
        <w:tabs>
          <w:tab w:val="left" w:pos="3969"/>
        </w:tabs>
        <w:rPr>
          <w:lang w:val="en-US"/>
        </w:rPr>
      </w:pPr>
      <w:r w:rsidRPr="00F46F67">
        <w:rPr>
          <w:lang w:val="en-US"/>
        </w:rPr>
        <w:t>UZH email address</w:t>
      </w:r>
      <w:r w:rsidR="0045593F">
        <w:rPr>
          <w:lang w:val="en-US"/>
        </w:rPr>
        <w:t>:</w:t>
      </w:r>
      <w:r w:rsidRPr="00F46F67">
        <w:rPr>
          <w:lang w:val="en-US"/>
        </w:rPr>
        <w:tab/>
      </w:r>
    </w:p>
    <w:p w14:paraId="1D0AF404" w14:textId="5A9B02D6" w:rsidR="00F46F67" w:rsidRPr="00F46F67" w:rsidRDefault="00F46F67" w:rsidP="000A797E">
      <w:pPr>
        <w:tabs>
          <w:tab w:val="left" w:pos="3969"/>
        </w:tabs>
        <w:rPr>
          <w:lang w:val="en-US"/>
        </w:rPr>
      </w:pPr>
      <w:r w:rsidRPr="00F46F67">
        <w:rPr>
          <w:lang w:val="en-US"/>
        </w:rPr>
        <w:t>Major/</w:t>
      </w:r>
      <w:r w:rsidR="00ED5913">
        <w:rPr>
          <w:lang w:val="en-US"/>
        </w:rPr>
        <w:t>minor</w:t>
      </w:r>
      <w:r w:rsidRPr="00F46F67">
        <w:rPr>
          <w:lang w:val="en-US"/>
        </w:rPr>
        <w:t xml:space="preserve"> study program at UZH</w:t>
      </w:r>
      <w:r w:rsidR="0045593F">
        <w:rPr>
          <w:lang w:val="en-US"/>
        </w:rPr>
        <w:t>:</w:t>
      </w:r>
      <w:r w:rsidRPr="00F46F67">
        <w:rPr>
          <w:lang w:val="en-US"/>
        </w:rPr>
        <w:tab/>
      </w:r>
    </w:p>
    <w:p w14:paraId="6DBB9CC9" w14:textId="77777777" w:rsidR="0045593F" w:rsidRPr="00F46F67" w:rsidRDefault="0045593F" w:rsidP="0045593F">
      <w:pPr>
        <w:tabs>
          <w:tab w:val="left" w:pos="3969"/>
        </w:tabs>
        <w:rPr>
          <w:lang w:val="en-US"/>
        </w:rPr>
      </w:pPr>
      <w:r w:rsidRPr="00F46F67">
        <w:rPr>
          <w:lang w:val="en-US"/>
        </w:rPr>
        <w:t>Semester</w:t>
      </w:r>
      <w:r>
        <w:rPr>
          <w:lang w:val="en-US"/>
        </w:rPr>
        <w:t>:</w:t>
      </w:r>
      <w:r>
        <w:rPr>
          <w:lang w:val="en-US"/>
        </w:rPr>
        <w:tab/>
      </w:r>
    </w:p>
    <w:p w14:paraId="4840054F" w14:textId="73B2380A" w:rsidR="00F46F67" w:rsidRPr="00F46F67" w:rsidRDefault="00F46F67" w:rsidP="3D56F8BC">
      <w:pPr>
        <w:tabs>
          <w:tab w:val="left" w:pos="3969"/>
        </w:tabs>
      </w:pPr>
      <w:r w:rsidRPr="3D56F8BC">
        <w:t>Academic level (Bachelor/Master</w:t>
      </w:r>
      <w:r w:rsidR="0045593F" w:rsidRPr="3D56F8BC">
        <w:t>/PhD/other</w:t>
      </w:r>
      <w:r w:rsidRPr="3D56F8BC">
        <w:t>)</w:t>
      </w:r>
      <w:r w:rsidR="0045593F" w:rsidRPr="3D56F8BC">
        <w:t>:</w:t>
      </w:r>
      <w:r>
        <w:tab/>
      </w:r>
    </w:p>
    <w:p w14:paraId="138B1AC7" w14:textId="5AC08E2C" w:rsidR="00ED5913" w:rsidRDefault="008F4BEE" w:rsidP="008F4BEE">
      <w:pPr>
        <w:tabs>
          <w:tab w:val="left" w:pos="3969"/>
        </w:tabs>
        <w:rPr>
          <w:lang w:val="en-US"/>
        </w:rPr>
      </w:pPr>
      <w:r>
        <w:rPr>
          <w:lang w:val="en-US"/>
        </w:rPr>
        <w:t>LinkedIn:</w:t>
      </w:r>
      <w:r>
        <w:rPr>
          <w:lang w:val="en-US"/>
        </w:rPr>
        <w:tab/>
      </w:r>
    </w:p>
    <w:p w14:paraId="1ECB474E" w14:textId="77777777" w:rsidR="008F4BEE" w:rsidRDefault="008F4BEE" w:rsidP="00F46F67">
      <w:pPr>
        <w:rPr>
          <w:lang w:val="en-US"/>
        </w:rPr>
      </w:pPr>
    </w:p>
    <w:p w14:paraId="2FB96C97" w14:textId="2DEADD58" w:rsidR="00ED5913" w:rsidRPr="00ED5913" w:rsidRDefault="00ED5913" w:rsidP="00F46F67">
      <w:pPr>
        <w:rPr>
          <w:b/>
          <w:bCs/>
          <w:lang w:val="en-US"/>
        </w:rPr>
      </w:pPr>
      <w:r w:rsidRPr="00ED5913">
        <w:rPr>
          <w:b/>
          <w:bCs/>
          <w:lang w:val="en-US"/>
        </w:rPr>
        <w:t>Additional team members</w:t>
      </w:r>
      <w:r w:rsidR="00504414">
        <w:rPr>
          <w:b/>
          <w:bCs/>
          <w:lang w:val="en-US"/>
        </w:rPr>
        <w:t xml:space="preserve"> + advisors</w:t>
      </w:r>
    </w:p>
    <w:p w14:paraId="51E7DFF7" w14:textId="16D199BF" w:rsidR="00F46F67" w:rsidRDefault="00F46F67" w:rsidP="00F46F67">
      <w:pPr>
        <w:rPr>
          <w:lang w:val="en-US"/>
        </w:rPr>
      </w:pPr>
      <w:r w:rsidRPr="00F46F67">
        <w:rPr>
          <w:lang w:val="en-US"/>
        </w:rPr>
        <w:t xml:space="preserve">If you are </w:t>
      </w:r>
      <w:r w:rsidR="00ED5913">
        <w:rPr>
          <w:lang w:val="en-US"/>
        </w:rPr>
        <w:t>working on this</w:t>
      </w:r>
      <w:r w:rsidRPr="00F46F67">
        <w:rPr>
          <w:lang w:val="en-US"/>
        </w:rPr>
        <w:t xml:space="preserve"> project together with other</w:t>
      </w:r>
      <w:r w:rsidR="00504414">
        <w:rPr>
          <w:lang w:val="en-US"/>
        </w:rPr>
        <w:t>s</w:t>
      </w:r>
      <w:r w:rsidRPr="00F46F67">
        <w:rPr>
          <w:lang w:val="en-US"/>
        </w:rPr>
        <w:t xml:space="preserve">, </w:t>
      </w:r>
      <w:r w:rsidR="00ED5913">
        <w:rPr>
          <w:lang w:val="en-US"/>
        </w:rPr>
        <w:t>please add their details here.</w:t>
      </w:r>
    </w:p>
    <w:p w14:paraId="13E95261" w14:textId="77777777" w:rsidR="00ED5913" w:rsidRDefault="00ED5913" w:rsidP="00F46F67">
      <w:pPr>
        <w:rPr>
          <w:lang w:val="en-US"/>
        </w:rPr>
      </w:pPr>
    </w:p>
    <w:p w14:paraId="538159B3" w14:textId="076995B1" w:rsidR="00922B9C" w:rsidRPr="00ED5913" w:rsidRDefault="00922B9C" w:rsidP="00922B9C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What makes this team great to </w:t>
      </w:r>
      <w:r w:rsidR="00796F51">
        <w:rPr>
          <w:b/>
          <w:bCs/>
          <w:lang w:val="en-US"/>
        </w:rPr>
        <w:t xml:space="preserve">move this </w:t>
      </w:r>
      <w:r w:rsidR="00504414">
        <w:rPr>
          <w:b/>
          <w:bCs/>
          <w:lang w:val="en-US"/>
        </w:rPr>
        <w:t>project forward?</w:t>
      </w:r>
    </w:p>
    <w:p w14:paraId="245B1799" w14:textId="1DD693D3" w:rsidR="00922B9C" w:rsidRDefault="00504414" w:rsidP="00922B9C">
      <w:pPr>
        <w:rPr>
          <w:lang w:val="en-US"/>
        </w:rPr>
      </w:pPr>
      <w:r>
        <w:rPr>
          <w:lang w:val="en-US"/>
        </w:rPr>
        <w:t>Describe each role and add relevant expertise/skills, network or other contributions to the project.</w:t>
      </w:r>
      <w:r w:rsidR="003667A9">
        <w:rPr>
          <w:lang w:val="en-US"/>
        </w:rPr>
        <w:t xml:space="preserve"> </w:t>
      </w:r>
    </w:p>
    <w:p w14:paraId="14F5E60A" w14:textId="264222BA" w:rsidR="003667A9" w:rsidRDefault="003667A9" w:rsidP="00922B9C">
      <w:pPr>
        <w:rPr>
          <w:lang w:val="en-US"/>
        </w:rPr>
      </w:pPr>
      <w:r>
        <w:rPr>
          <w:lang w:val="en-US"/>
        </w:rPr>
        <w:t>Also mention open positions and what you do to find them.</w:t>
      </w:r>
    </w:p>
    <w:p w14:paraId="37E0C8F5" w14:textId="77777777" w:rsidR="00504414" w:rsidRDefault="00504414" w:rsidP="00922B9C">
      <w:pPr>
        <w:rPr>
          <w:lang w:val="en-US"/>
        </w:rPr>
      </w:pPr>
    </w:p>
    <w:p w14:paraId="09B30D3B" w14:textId="23801816" w:rsidR="00B71512" w:rsidRPr="00ED5913" w:rsidRDefault="00B71512" w:rsidP="00B71512">
      <w:pPr>
        <w:rPr>
          <w:b/>
          <w:bCs/>
          <w:lang w:val="en-US"/>
        </w:rPr>
      </w:pPr>
      <w:r>
        <w:rPr>
          <w:b/>
          <w:bCs/>
          <w:lang w:val="en-US"/>
        </w:rPr>
        <w:t>What is your personal motivation to do this project?</w:t>
      </w:r>
    </w:p>
    <w:p w14:paraId="350F3C1E" w14:textId="14966C09" w:rsidR="00B71512" w:rsidRDefault="00B71512" w:rsidP="00B71512">
      <w:pPr>
        <w:rPr>
          <w:lang w:val="en-US"/>
        </w:rPr>
      </w:pPr>
      <w:r>
        <w:rPr>
          <w:lang w:val="en-US"/>
        </w:rPr>
        <w:t>Why did you chose to work on this problem.</w:t>
      </w:r>
    </w:p>
    <w:p w14:paraId="248220C5" w14:textId="77777777" w:rsidR="00B71512" w:rsidRDefault="00B71512" w:rsidP="00B71512">
      <w:pPr>
        <w:rPr>
          <w:lang w:val="en-US"/>
        </w:rPr>
      </w:pPr>
    </w:p>
    <w:p w14:paraId="0FDD4E76" w14:textId="77777777" w:rsidR="00B71512" w:rsidRDefault="00B71512" w:rsidP="00922B9C">
      <w:pPr>
        <w:rPr>
          <w:lang w:val="en-US"/>
        </w:rPr>
      </w:pPr>
    </w:p>
    <w:p w14:paraId="119F016C" w14:textId="77777777" w:rsidR="00ED5913" w:rsidRDefault="00ED5913" w:rsidP="00F46F67">
      <w:pPr>
        <w:rPr>
          <w:lang w:val="en-US"/>
        </w:rPr>
      </w:pPr>
    </w:p>
    <w:p w14:paraId="1EF8CFA9" w14:textId="6F9E88D3" w:rsidR="003D0075" w:rsidRDefault="003D0075" w:rsidP="003D0075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Project</w:t>
      </w:r>
    </w:p>
    <w:p w14:paraId="373435E0" w14:textId="77777777" w:rsidR="00ED5913" w:rsidRPr="00F46F67" w:rsidRDefault="00ED5913" w:rsidP="00F46F67">
      <w:pPr>
        <w:rPr>
          <w:lang w:val="en-US"/>
        </w:rPr>
      </w:pPr>
    </w:p>
    <w:p w14:paraId="541E52A6" w14:textId="1850015B" w:rsidR="002965C6" w:rsidRPr="00ED5913" w:rsidRDefault="002965C6" w:rsidP="002965C6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Project </w:t>
      </w:r>
      <w:r w:rsidR="00FD4D67">
        <w:rPr>
          <w:b/>
          <w:bCs/>
          <w:lang w:val="en-US"/>
        </w:rPr>
        <w:t>n</w:t>
      </w:r>
      <w:r>
        <w:rPr>
          <w:b/>
          <w:bCs/>
          <w:lang w:val="en-US"/>
        </w:rPr>
        <w:t>ame</w:t>
      </w:r>
    </w:p>
    <w:p w14:paraId="2A559860" w14:textId="1E9B161B" w:rsidR="002965C6" w:rsidRDefault="00741F8A" w:rsidP="002965C6">
      <w:pPr>
        <w:rPr>
          <w:lang w:val="en-US"/>
        </w:rPr>
      </w:pPr>
      <w:r>
        <w:rPr>
          <w:lang w:val="en-US"/>
        </w:rPr>
        <w:t xml:space="preserve">If </w:t>
      </w:r>
      <w:r w:rsidR="001268B1">
        <w:rPr>
          <w:lang w:val="en-US"/>
        </w:rPr>
        <w:t>unclear</w:t>
      </w:r>
      <w:r>
        <w:rPr>
          <w:lang w:val="en-US"/>
        </w:rPr>
        <w:t xml:space="preserve">, add a </w:t>
      </w:r>
      <w:r w:rsidR="002965C6">
        <w:rPr>
          <w:lang w:val="en-US"/>
        </w:rPr>
        <w:t xml:space="preserve">working title </w:t>
      </w:r>
    </w:p>
    <w:p w14:paraId="29E2F54D" w14:textId="77777777" w:rsidR="00FD4D67" w:rsidRDefault="00FD4D67" w:rsidP="002965C6">
      <w:pPr>
        <w:rPr>
          <w:lang w:val="en-US"/>
        </w:rPr>
      </w:pPr>
    </w:p>
    <w:p w14:paraId="08B96B4C" w14:textId="5DDF6880" w:rsidR="00FD4D67" w:rsidRDefault="00FD4D67" w:rsidP="00FD4D67">
      <w:pPr>
        <w:rPr>
          <w:b/>
          <w:bCs/>
          <w:lang w:val="en-US"/>
        </w:rPr>
      </w:pPr>
      <w:r w:rsidRPr="00FD4D67">
        <w:rPr>
          <w:b/>
          <w:bCs/>
          <w:lang w:val="en-US"/>
        </w:rPr>
        <w:t xml:space="preserve">What is </w:t>
      </w:r>
      <w:r>
        <w:rPr>
          <w:b/>
          <w:bCs/>
          <w:lang w:val="en-US"/>
        </w:rPr>
        <w:t>y</w:t>
      </w:r>
      <w:r w:rsidRPr="00FD4D67">
        <w:rPr>
          <w:b/>
          <w:bCs/>
          <w:lang w:val="en-US"/>
        </w:rPr>
        <w:t xml:space="preserve">our </w:t>
      </w:r>
      <w:r w:rsidRPr="00E07E7E">
        <w:rPr>
          <w:b/>
          <w:bCs/>
          <w:u w:val="single"/>
          <w:lang w:val="en-US"/>
        </w:rPr>
        <w:t>one</w:t>
      </w:r>
      <w:r w:rsidRPr="00FD4D67">
        <w:rPr>
          <w:b/>
          <w:bCs/>
          <w:lang w:val="en-US"/>
        </w:rPr>
        <w:t xml:space="preserve"> </w:t>
      </w:r>
      <w:r>
        <w:rPr>
          <w:b/>
          <w:bCs/>
          <w:lang w:val="en-US"/>
        </w:rPr>
        <w:t>s</w:t>
      </w:r>
      <w:r w:rsidRPr="00FD4D67">
        <w:rPr>
          <w:b/>
          <w:bCs/>
          <w:lang w:val="en-US"/>
        </w:rPr>
        <w:t xml:space="preserve">entence </w:t>
      </w:r>
      <w:r>
        <w:rPr>
          <w:b/>
          <w:bCs/>
          <w:lang w:val="en-US"/>
        </w:rPr>
        <w:t>p</w:t>
      </w:r>
      <w:r w:rsidRPr="00FD4D67">
        <w:rPr>
          <w:b/>
          <w:bCs/>
          <w:lang w:val="en-US"/>
        </w:rPr>
        <w:t>itch?</w:t>
      </w:r>
    </w:p>
    <w:p w14:paraId="69514F55" w14:textId="18254934" w:rsidR="006C4BF0" w:rsidRDefault="00FD4D67" w:rsidP="002965C6">
      <w:pPr>
        <w:rPr>
          <w:lang w:val="en-US"/>
        </w:rPr>
      </w:pPr>
      <w:r w:rsidRPr="00FD4D67">
        <w:rPr>
          <w:lang w:val="en-US"/>
        </w:rPr>
        <w:t>Format: We help [Customer] solve [Problem] with [Solution], which is better than [Competition], because it is [10x Advantage].</w:t>
      </w:r>
    </w:p>
    <w:p w14:paraId="706EB32E" w14:textId="77777777" w:rsidR="006C4BF0" w:rsidRDefault="006C4BF0" w:rsidP="002965C6">
      <w:pPr>
        <w:rPr>
          <w:lang w:val="en-US"/>
        </w:rPr>
      </w:pPr>
    </w:p>
    <w:p w14:paraId="7B89FF21" w14:textId="1FA67C2F" w:rsidR="006C4BF0" w:rsidRPr="006C4BF0" w:rsidRDefault="006C4BF0" w:rsidP="006C4BF0">
      <w:pPr>
        <w:rPr>
          <w:b/>
          <w:bCs/>
          <w:lang w:val="en-US"/>
        </w:rPr>
      </w:pPr>
      <w:r w:rsidRPr="006C4BF0">
        <w:rPr>
          <w:b/>
          <w:bCs/>
          <w:lang w:val="en-US"/>
        </w:rPr>
        <w:t>Which signals indicate you</w:t>
      </w:r>
      <w:r w:rsidR="00A31DA5">
        <w:rPr>
          <w:b/>
          <w:bCs/>
          <w:lang w:val="en-US"/>
        </w:rPr>
        <w:t xml:space="preserve"> </w:t>
      </w:r>
      <w:r w:rsidRPr="006C4BF0">
        <w:rPr>
          <w:b/>
          <w:bCs/>
          <w:lang w:val="en-US"/>
        </w:rPr>
        <w:t>can succeed?</w:t>
      </w:r>
    </w:p>
    <w:p w14:paraId="6F6AEEC2" w14:textId="200A32B0" w:rsidR="006C4BF0" w:rsidRPr="006C4BF0" w:rsidRDefault="006C4BF0" w:rsidP="006C4BF0">
      <w:pPr>
        <w:rPr>
          <w:lang w:val="en-US"/>
        </w:rPr>
      </w:pPr>
      <w:r>
        <w:rPr>
          <w:lang w:val="en-US"/>
        </w:rPr>
        <w:t xml:space="preserve">Examples: </w:t>
      </w:r>
      <w:r w:rsidR="00826CD2">
        <w:rPr>
          <w:lang w:val="en-US"/>
        </w:rPr>
        <w:t>Insights from c</w:t>
      </w:r>
      <w:r>
        <w:rPr>
          <w:lang w:val="en-US"/>
        </w:rPr>
        <w:t>ustomer interviews, prototype users, waitlist signups</w:t>
      </w:r>
      <w:r w:rsidR="07835973" w:rsidRPr="7AFB8C0A">
        <w:rPr>
          <w:lang w:val="en-US"/>
        </w:rPr>
        <w:t>.</w:t>
      </w:r>
    </w:p>
    <w:p w14:paraId="6D5FB5C8" w14:textId="77777777" w:rsidR="006C4BF0" w:rsidRDefault="006C4BF0" w:rsidP="002965C6">
      <w:pPr>
        <w:rPr>
          <w:b/>
          <w:bCs/>
          <w:lang w:val="en-US"/>
        </w:rPr>
      </w:pPr>
    </w:p>
    <w:p w14:paraId="1070780C" w14:textId="7A049CEF" w:rsidR="002965C6" w:rsidRPr="00ED5913" w:rsidRDefault="00091323" w:rsidP="002965C6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Optional: </w:t>
      </w:r>
      <w:r w:rsidR="00FD4D67">
        <w:rPr>
          <w:b/>
          <w:bCs/>
          <w:lang w:val="en-US"/>
        </w:rPr>
        <w:t>More Details</w:t>
      </w:r>
    </w:p>
    <w:p w14:paraId="297C37F5" w14:textId="5E1C3E55" w:rsidR="0091729D" w:rsidRDefault="40E43729" w:rsidP="002965C6">
      <w:pPr>
        <w:rPr>
          <w:lang w:val="en-US"/>
        </w:rPr>
      </w:pPr>
      <w:r w:rsidRPr="39EDC1E9">
        <w:rPr>
          <w:lang w:val="en-US"/>
        </w:rPr>
        <w:lastRenderedPageBreak/>
        <w:t>A</w:t>
      </w:r>
      <w:r w:rsidR="0028299D" w:rsidRPr="39EDC1E9">
        <w:rPr>
          <w:lang w:val="en-US"/>
        </w:rPr>
        <w:t>dd</w:t>
      </w:r>
      <w:r w:rsidR="0028299D">
        <w:rPr>
          <w:lang w:val="en-US"/>
        </w:rPr>
        <w:t xml:space="preserve"> w</w:t>
      </w:r>
      <w:r w:rsidR="00FD4D67">
        <w:rPr>
          <w:lang w:val="en-US"/>
        </w:rPr>
        <w:t>ebsite</w:t>
      </w:r>
      <w:r w:rsidR="0028299D">
        <w:rPr>
          <w:lang w:val="en-US"/>
        </w:rPr>
        <w:t xml:space="preserve">, </w:t>
      </w:r>
      <w:r w:rsidR="00FD4D67">
        <w:rPr>
          <w:lang w:val="en-US"/>
        </w:rPr>
        <w:t>pitch-deck or executive summary</w:t>
      </w:r>
      <w:r w:rsidR="0028299D">
        <w:rPr>
          <w:lang w:val="en-US"/>
        </w:rPr>
        <w:t xml:space="preserve"> (attach to email)</w:t>
      </w:r>
    </w:p>
    <w:p w14:paraId="4A567149" w14:textId="77777777" w:rsidR="008F4BEE" w:rsidRDefault="008F4BEE" w:rsidP="002965C6">
      <w:pPr>
        <w:rPr>
          <w:lang w:val="en-US"/>
        </w:rPr>
      </w:pPr>
    </w:p>
    <w:p w14:paraId="18F10C0B" w14:textId="77777777" w:rsidR="00A31DA5" w:rsidRDefault="00A31DA5" w:rsidP="00F56EE3">
      <w:pPr>
        <w:rPr>
          <w:sz w:val="24"/>
          <w:szCs w:val="24"/>
          <w:lang w:val="en-US"/>
        </w:rPr>
      </w:pPr>
    </w:p>
    <w:p w14:paraId="16B280B9" w14:textId="77777777" w:rsidR="00A31DA5" w:rsidRDefault="00A31DA5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br w:type="page"/>
      </w:r>
    </w:p>
    <w:p w14:paraId="7AB3493B" w14:textId="4B0B9727" w:rsidR="00F56EE3" w:rsidRDefault="00F56EE3" w:rsidP="00F56EE3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lastRenderedPageBreak/>
        <w:t>Admin</w:t>
      </w:r>
    </w:p>
    <w:p w14:paraId="4B0D62EE" w14:textId="77777777" w:rsidR="00F56EE3" w:rsidRPr="00F46F67" w:rsidRDefault="00F56EE3" w:rsidP="00F56EE3">
      <w:pPr>
        <w:rPr>
          <w:lang w:val="en-US"/>
        </w:rPr>
      </w:pPr>
    </w:p>
    <w:p w14:paraId="5B992019" w14:textId="3A446F27" w:rsidR="00F56EE3" w:rsidRPr="00ED5913" w:rsidRDefault="00A31DA5" w:rsidP="00F56EE3">
      <w:pPr>
        <w:rPr>
          <w:b/>
          <w:bCs/>
          <w:lang w:val="en-US"/>
        </w:rPr>
      </w:pPr>
      <w:r>
        <w:rPr>
          <w:b/>
          <w:bCs/>
          <w:lang w:val="en-US"/>
        </w:rPr>
        <w:t>Experiment</w:t>
      </w:r>
      <w:r w:rsidR="00E00B66">
        <w:rPr>
          <w:b/>
          <w:bCs/>
          <w:lang w:val="en-US"/>
        </w:rPr>
        <w:t xml:space="preserve"> Plan</w:t>
      </w:r>
    </w:p>
    <w:p w14:paraId="3BED39A4" w14:textId="66C78681" w:rsidR="008D6F7F" w:rsidRDefault="00E00B66" w:rsidP="00E00B66">
      <w:pPr>
        <w:tabs>
          <w:tab w:val="left" w:pos="3969"/>
        </w:tabs>
        <w:rPr>
          <w:lang w:val="en-US"/>
        </w:rPr>
      </w:pPr>
      <w:r w:rsidRPr="00E00B66">
        <w:rPr>
          <w:lang w:val="en-US"/>
        </w:rPr>
        <w:t>Describe the hypothesis and how you plan to test it</w:t>
      </w:r>
      <w:r>
        <w:rPr>
          <w:lang w:val="en-US"/>
        </w:rPr>
        <w:t xml:space="preserve"> in the separate document. </w:t>
      </w:r>
      <w:r w:rsidR="002B7857" w:rsidRPr="002B7857">
        <w:rPr>
          <w:lang w:val="en-US"/>
        </w:rPr>
        <w:t xml:space="preserve">The Experiment Plan should be 1 </w:t>
      </w:r>
      <w:r w:rsidR="00B04935">
        <w:rPr>
          <w:lang w:val="en-US"/>
        </w:rPr>
        <w:t>to</w:t>
      </w:r>
      <w:r w:rsidR="002B7857" w:rsidRPr="002B7857">
        <w:rPr>
          <w:lang w:val="en-US"/>
        </w:rPr>
        <w:t xml:space="preserve"> </w:t>
      </w:r>
      <w:r w:rsidR="00B04935">
        <w:rPr>
          <w:lang w:val="en-US"/>
        </w:rPr>
        <w:t>max.</w:t>
      </w:r>
      <w:r w:rsidR="002B7857" w:rsidRPr="002B7857">
        <w:rPr>
          <w:lang w:val="en-US"/>
        </w:rPr>
        <w:t xml:space="preserve"> 2 pages </w:t>
      </w:r>
      <w:r w:rsidR="00B04935">
        <w:rPr>
          <w:lang w:val="en-US"/>
        </w:rPr>
        <w:t>long</w:t>
      </w:r>
      <w:r w:rsidR="002B7857" w:rsidRPr="002B7857">
        <w:rPr>
          <w:lang w:val="en-US"/>
        </w:rPr>
        <w:t>. Submissions exceeding this limit will not be reviewed and are not eligible for funding.</w:t>
      </w:r>
    </w:p>
    <w:p w14:paraId="10E86765" w14:textId="77777777" w:rsidR="00E14C4C" w:rsidRDefault="00E14C4C" w:rsidP="004653EA">
      <w:pPr>
        <w:tabs>
          <w:tab w:val="left" w:pos="3969"/>
        </w:tabs>
        <w:rPr>
          <w:lang w:val="en-US"/>
        </w:rPr>
      </w:pPr>
    </w:p>
    <w:p w14:paraId="43F94873" w14:textId="1029FB7E" w:rsidR="00493C9B" w:rsidRPr="00493C9B" w:rsidRDefault="00493C9B" w:rsidP="004653EA">
      <w:pPr>
        <w:tabs>
          <w:tab w:val="left" w:pos="3969"/>
        </w:tabs>
        <w:rPr>
          <w:b/>
          <w:bCs/>
          <w:lang w:val="en-US"/>
        </w:rPr>
      </w:pPr>
      <w:r w:rsidRPr="00493C9B">
        <w:rPr>
          <w:b/>
          <w:bCs/>
          <w:lang w:val="en-US"/>
        </w:rPr>
        <w:t>Use of Funds</w:t>
      </w:r>
    </w:p>
    <w:p w14:paraId="5CF6004D" w14:textId="0C77C11F" w:rsidR="00493C9B" w:rsidRPr="00493C9B" w:rsidRDefault="00493C9B" w:rsidP="00493C9B">
      <w:pPr>
        <w:tabs>
          <w:tab w:val="left" w:pos="3969"/>
        </w:tabs>
        <w:rPr>
          <w:lang w:val="en-US"/>
        </w:rPr>
      </w:pPr>
      <w:r w:rsidRPr="00493C9B">
        <w:rPr>
          <w:lang w:val="en-US"/>
        </w:rPr>
        <w:t>The grant is an implementation and validation budget</w:t>
      </w:r>
      <w:r>
        <w:rPr>
          <w:lang w:val="en-US"/>
        </w:rPr>
        <w:t xml:space="preserve">. </w:t>
      </w:r>
      <w:r w:rsidRPr="00493C9B">
        <w:rPr>
          <w:lang w:val="en-US"/>
        </w:rPr>
        <w:t>Eligible costs may include:</w:t>
      </w:r>
    </w:p>
    <w:p w14:paraId="647668AE" w14:textId="36E15E1E" w:rsidR="00493C9B" w:rsidRPr="00493C9B" w:rsidRDefault="00493C9B" w:rsidP="00493C9B">
      <w:pPr>
        <w:pStyle w:val="Listenabsatz"/>
        <w:numPr>
          <w:ilvl w:val="0"/>
          <w:numId w:val="27"/>
        </w:numPr>
        <w:tabs>
          <w:tab w:val="left" w:pos="3969"/>
        </w:tabs>
        <w:rPr>
          <w:lang w:val="en-US"/>
        </w:rPr>
      </w:pPr>
      <w:r w:rsidRPr="00493C9B">
        <w:rPr>
          <w:lang w:val="en-US"/>
        </w:rPr>
        <w:t>Prototyping materials, manufacturing, software/tools, cloud/compute</w:t>
      </w:r>
    </w:p>
    <w:p w14:paraId="7F8CCB8F" w14:textId="77777777" w:rsidR="00F975A8" w:rsidRPr="00493C9B" w:rsidRDefault="00F975A8" w:rsidP="00F975A8">
      <w:pPr>
        <w:pStyle w:val="Listenabsatz"/>
        <w:numPr>
          <w:ilvl w:val="0"/>
          <w:numId w:val="27"/>
        </w:numPr>
        <w:tabs>
          <w:tab w:val="left" w:pos="3969"/>
        </w:tabs>
        <w:rPr>
          <w:lang w:val="en-US"/>
        </w:rPr>
      </w:pPr>
      <w:r>
        <w:rPr>
          <w:lang w:val="en-US"/>
        </w:rPr>
        <w:t>Data gathering or m</w:t>
      </w:r>
      <w:r w:rsidRPr="00493C9B">
        <w:rPr>
          <w:lang w:val="en-US"/>
        </w:rPr>
        <w:t>arket analysis</w:t>
      </w:r>
      <w:r>
        <w:rPr>
          <w:lang w:val="en-US"/>
        </w:rPr>
        <w:t xml:space="preserve"> cost</w:t>
      </w:r>
    </w:p>
    <w:p w14:paraId="2D9ACBD4" w14:textId="14E455D2" w:rsidR="00493C9B" w:rsidRPr="00493C9B" w:rsidRDefault="00493C9B" w:rsidP="00493C9B">
      <w:pPr>
        <w:pStyle w:val="Listenabsatz"/>
        <w:numPr>
          <w:ilvl w:val="0"/>
          <w:numId w:val="27"/>
        </w:numPr>
        <w:tabs>
          <w:tab w:val="left" w:pos="3969"/>
        </w:tabs>
        <w:rPr>
          <w:lang w:val="en-US"/>
        </w:rPr>
      </w:pPr>
      <w:r w:rsidRPr="00493C9B">
        <w:rPr>
          <w:lang w:val="en-US"/>
        </w:rPr>
        <w:t>User interviews and field tests</w:t>
      </w:r>
      <w:r>
        <w:rPr>
          <w:lang w:val="en-US"/>
        </w:rPr>
        <w:t xml:space="preserve">, user </w:t>
      </w:r>
      <w:r w:rsidRPr="00493C9B">
        <w:rPr>
          <w:lang w:val="en-US"/>
        </w:rPr>
        <w:t>incentives, shipping</w:t>
      </w:r>
      <w:r>
        <w:rPr>
          <w:lang w:val="en-US"/>
        </w:rPr>
        <w:t xml:space="preserve"> of prototypes, traveling </w:t>
      </w:r>
    </w:p>
    <w:p w14:paraId="599A197C" w14:textId="3EE9084D" w:rsidR="00493C9B" w:rsidRPr="00A14F19" w:rsidRDefault="00493C9B" w:rsidP="00493C9B">
      <w:pPr>
        <w:pStyle w:val="Listenabsatz"/>
        <w:numPr>
          <w:ilvl w:val="0"/>
          <w:numId w:val="27"/>
        </w:numPr>
        <w:tabs>
          <w:tab w:val="left" w:pos="3969"/>
        </w:tabs>
        <w:rPr>
          <w:lang w:val="en-US"/>
        </w:rPr>
      </w:pPr>
      <w:r w:rsidRPr="00493C9B">
        <w:rPr>
          <w:lang w:val="en-US"/>
        </w:rPr>
        <w:t>Third-party services such as development, design, or research support</w:t>
      </w:r>
    </w:p>
    <w:p w14:paraId="07D0919A" w14:textId="77777777" w:rsidR="00493C9B" w:rsidRPr="00493C9B" w:rsidRDefault="00493C9B" w:rsidP="00493C9B">
      <w:pPr>
        <w:tabs>
          <w:tab w:val="left" w:pos="3969"/>
        </w:tabs>
        <w:rPr>
          <w:lang w:val="en-US"/>
        </w:rPr>
      </w:pPr>
      <w:r w:rsidRPr="00493C9B">
        <w:rPr>
          <w:lang w:val="en-US"/>
        </w:rPr>
        <w:t>Not eligible:</w:t>
      </w:r>
    </w:p>
    <w:p w14:paraId="139D6319" w14:textId="4BF8BFA3" w:rsidR="00493C9B" w:rsidRPr="00DC4DA0" w:rsidRDefault="00493C9B" w:rsidP="009A4A46">
      <w:pPr>
        <w:pStyle w:val="Listenabsatz"/>
        <w:numPr>
          <w:ilvl w:val="0"/>
          <w:numId w:val="28"/>
        </w:numPr>
        <w:tabs>
          <w:tab w:val="left" w:pos="3969"/>
        </w:tabs>
        <w:rPr>
          <w:lang w:val="en-US"/>
        </w:rPr>
      </w:pPr>
      <w:r w:rsidRPr="00DC4DA0">
        <w:rPr>
          <w:lang w:val="en-US"/>
        </w:rPr>
        <w:t>Living expenses or rent</w:t>
      </w:r>
      <w:r w:rsidR="00DC4DA0" w:rsidRPr="00DC4DA0">
        <w:rPr>
          <w:lang w:val="en-US"/>
        </w:rPr>
        <w:t xml:space="preserve">, </w:t>
      </w:r>
      <w:r w:rsidR="00DC4DA0">
        <w:rPr>
          <w:lang w:val="en-US"/>
        </w:rPr>
        <w:t>r</w:t>
      </w:r>
      <w:r w:rsidRPr="00DC4DA0">
        <w:rPr>
          <w:lang w:val="en-US"/>
        </w:rPr>
        <w:t>egular study costs</w:t>
      </w:r>
    </w:p>
    <w:p w14:paraId="17EF7C25" w14:textId="3C1E8738" w:rsidR="00493C9B" w:rsidRPr="00493C9B" w:rsidRDefault="00493C9B" w:rsidP="00493C9B">
      <w:pPr>
        <w:pStyle w:val="Listenabsatz"/>
        <w:numPr>
          <w:ilvl w:val="0"/>
          <w:numId w:val="28"/>
        </w:numPr>
        <w:tabs>
          <w:tab w:val="left" w:pos="3969"/>
        </w:tabs>
        <w:rPr>
          <w:lang w:val="en-US"/>
        </w:rPr>
      </w:pPr>
      <w:r w:rsidRPr="00493C9B">
        <w:rPr>
          <w:lang w:val="en-US"/>
        </w:rPr>
        <w:t xml:space="preserve">Expenses without a clear </w:t>
      </w:r>
      <w:r w:rsidR="00DC4DA0">
        <w:rPr>
          <w:lang w:val="en-US"/>
        </w:rPr>
        <w:t xml:space="preserve">link to the </w:t>
      </w:r>
      <w:r w:rsidRPr="00493C9B">
        <w:rPr>
          <w:lang w:val="en-US"/>
        </w:rPr>
        <w:t>project</w:t>
      </w:r>
    </w:p>
    <w:p w14:paraId="3D4C69FA" w14:textId="77777777" w:rsidR="00EA66CD" w:rsidRDefault="00EA66CD" w:rsidP="0091729D">
      <w:pPr>
        <w:tabs>
          <w:tab w:val="left" w:pos="3969"/>
        </w:tabs>
        <w:rPr>
          <w:lang w:val="en-US"/>
        </w:rPr>
      </w:pPr>
    </w:p>
    <w:p w14:paraId="086269F2" w14:textId="33022302" w:rsidR="00EA66CD" w:rsidRDefault="00EA66CD" w:rsidP="0091729D">
      <w:pPr>
        <w:tabs>
          <w:tab w:val="left" w:pos="3969"/>
        </w:tabs>
        <w:rPr>
          <w:b/>
          <w:bCs/>
          <w:lang w:val="en-US"/>
        </w:rPr>
      </w:pPr>
      <w:r>
        <w:rPr>
          <w:b/>
          <w:bCs/>
          <w:lang w:val="en-US"/>
        </w:rPr>
        <w:t>Project</w:t>
      </w:r>
      <w:r w:rsidRPr="00EA66CD">
        <w:rPr>
          <w:b/>
          <w:bCs/>
          <w:lang w:val="en-US"/>
        </w:rPr>
        <w:t xml:space="preserve"> Deliveries</w:t>
      </w:r>
      <w:r w:rsidR="002F66B7">
        <w:rPr>
          <w:b/>
          <w:bCs/>
          <w:lang w:val="en-US"/>
        </w:rPr>
        <w:t xml:space="preserve"> &amp; Duties</w:t>
      </w:r>
    </w:p>
    <w:p w14:paraId="6EE1E3BD" w14:textId="23B40515" w:rsidR="00EA66CD" w:rsidRDefault="00EA66CD" w:rsidP="0091729D">
      <w:pPr>
        <w:tabs>
          <w:tab w:val="left" w:pos="3969"/>
        </w:tabs>
        <w:rPr>
          <w:lang w:val="en-US"/>
        </w:rPr>
      </w:pPr>
      <w:r w:rsidRPr="00EA66CD">
        <w:rPr>
          <w:lang w:val="en-US"/>
        </w:rPr>
        <w:t>The fo</w:t>
      </w:r>
      <w:r>
        <w:rPr>
          <w:lang w:val="en-US"/>
        </w:rPr>
        <w:t xml:space="preserve">llowing deliveries are expected as outcomes from </w:t>
      </w:r>
      <w:r w:rsidR="00C259A1">
        <w:rPr>
          <w:lang w:val="en-US"/>
        </w:rPr>
        <w:t>your</w:t>
      </w:r>
      <w:r>
        <w:rPr>
          <w:lang w:val="en-US"/>
        </w:rPr>
        <w:t xml:space="preserve"> project:</w:t>
      </w:r>
    </w:p>
    <w:p w14:paraId="6A1F2670" w14:textId="35F0E13F" w:rsidR="00A70C47" w:rsidRDefault="00A70C47" w:rsidP="00A70C47">
      <w:pPr>
        <w:pStyle w:val="Listenabsatz"/>
        <w:numPr>
          <w:ilvl w:val="0"/>
          <w:numId w:val="29"/>
        </w:numPr>
        <w:tabs>
          <w:tab w:val="left" w:pos="3969"/>
        </w:tabs>
        <w:rPr>
          <w:lang w:val="en-US"/>
        </w:rPr>
      </w:pPr>
      <w:r>
        <w:rPr>
          <w:lang w:val="en-US"/>
        </w:rPr>
        <w:t xml:space="preserve">Market </w:t>
      </w:r>
      <w:r w:rsidR="004D7859">
        <w:rPr>
          <w:lang w:val="en-US"/>
        </w:rPr>
        <w:t>v</w:t>
      </w:r>
      <w:r>
        <w:rPr>
          <w:lang w:val="en-US"/>
        </w:rPr>
        <w:t xml:space="preserve">alidation: Customer feedback </w:t>
      </w:r>
      <w:r w:rsidR="004D7859">
        <w:rPr>
          <w:lang w:val="en-US"/>
        </w:rPr>
        <w:t>documentation with</w:t>
      </w:r>
      <w:r>
        <w:rPr>
          <w:lang w:val="en-US"/>
        </w:rPr>
        <w:t xml:space="preserve"> most important learnings</w:t>
      </w:r>
    </w:p>
    <w:p w14:paraId="70CB096B" w14:textId="736403DC" w:rsidR="004D7859" w:rsidRDefault="004D7859" w:rsidP="00A70C47">
      <w:pPr>
        <w:pStyle w:val="Listenabsatz"/>
        <w:numPr>
          <w:ilvl w:val="0"/>
          <w:numId w:val="29"/>
        </w:numPr>
        <w:tabs>
          <w:tab w:val="left" w:pos="3969"/>
        </w:tabs>
        <w:rPr>
          <w:lang w:val="en-US"/>
        </w:rPr>
      </w:pPr>
      <w:r>
        <w:rPr>
          <w:lang w:val="en-US"/>
        </w:rPr>
        <w:t xml:space="preserve">Program visibility: </w:t>
      </w:r>
      <w:r w:rsidR="00917124">
        <w:rPr>
          <w:lang w:val="en-US"/>
        </w:rPr>
        <w:t xml:space="preserve">minimum </w:t>
      </w:r>
      <w:r w:rsidR="00E250E3">
        <w:rPr>
          <w:lang w:val="en-US"/>
        </w:rPr>
        <w:t xml:space="preserve">1 social media post, </w:t>
      </w:r>
      <w:r>
        <w:rPr>
          <w:lang w:val="en-US"/>
        </w:rPr>
        <w:t>ULF engage_now logo on website</w:t>
      </w:r>
      <w:r w:rsidR="00600D7F">
        <w:rPr>
          <w:lang w:val="en-US"/>
        </w:rPr>
        <w:t xml:space="preserve"> (incl. link)</w:t>
      </w:r>
    </w:p>
    <w:p w14:paraId="0640B83A" w14:textId="00553A43" w:rsidR="006278E4" w:rsidRPr="00A70C47" w:rsidRDefault="006278E4" w:rsidP="00A70C47">
      <w:pPr>
        <w:pStyle w:val="Listenabsatz"/>
        <w:numPr>
          <w:ilvl w:val="0"/>
          <w:numId w:val="29"/>
        </w:numPr>
        <w:tabs>
          <w:tab w:val="left" w:pos="3969"/>
        </w:tabs>
        <w:rPr>
          <w:lang w:val="en-US"/>
        </w:rPr>
      </w:pPr>
      <w:r>
        <w:rPr>
          <w:lang w:val="en-US"/>
        </w:rPr>
        <w:t xml:space="preserve">Presentation: Short pitch on progress and learnings after 6 months </w:t>
      </w:r>
      <w:r w:rsidR="00251B94">
        <w:rPr>
          <w:lang w:val="en-US"/>
        </w:rPr>
        <w:t>(</w:t>
      </w:r>
      <w:r w:rsidR="007D0190">
        <w:rPr>
          <w:lang w:val="en-US"/>
        </w:rPr>
        <w:t>+</w:t>
      </w:r>
      <w:r w:rsidR="00251B94">
        <w:rPr>
          <w:lang w:val="en-US"/>
        </w:rPr>
        <w:t xml:space="preserve"> submi</w:t>
      </w:r>
      <w:r w:rsidR="007D0190">
        <w:rPr>
          <w:lang w:val="en-US"/>
        </w:rPr>
        <w:t>ssion of</w:t>
      </w:r>
      <w:r w:rsidR="00251B94">
        <w:rPr>
          <w:lang w:val="en-US"/>
        </w:rPr>
        <w:t xml:space="preserve"> all invoices)</w:t>
      </w:r>
    </w:p>
    <w:p w14:paraId="5C5A9F45" w14:textId="47940633" w:rsidR="007171BD" w:rsidRDefault="007171BD" w:rsidP="0091729D">
      <w:pPr>
        <w:tabs>
          <w:tab w:val="left" w:pos="3969"/>
        </w:tabs>
        <w:rPr>
          <w:lang w:val="en-US"/>
        </w:rPr>
      </w:pPr>
    </w:p>
    <w:p w14:paraId="504C0134" w14:textId="4CE704C8" w:rsidR="00930C81" w:rsidRDefault="00930C81" w:rsidP="0091729D">
      <w:pPr>
        <w:tabs>
          <w:tab w:val="left" w:pos="3969"/>
        </w:tabs>
        <w:rPr>
          <w:lang w:val="en-US"/>
        </w:rPr>
      </w:pPr>
      <w:r>
        <w:rPr>
          <w:lang w:val="en-US"/>
        </w:rPr>
        <w:t xml:space="preserve">We </w:t>
      </w:r>
      <w:r w:rsidR="0016295C">
        <w:rPr>
          <w:lang w:val="en-US"/>
        </w:rPr>
        <w:t xml:space="preserve">(the </w:t>
      </w:r>
      <w:r w:rsidR="00F32FF9">
        <w:rPr>
          <w:lang w:val="en-US"/>
        </w:rPr>
        <w:t xml:space="preserve">team at </w:t>
      </w:r>
      <w:r w:rsidR="0016295C">
        <w:rPr>
          <w:lang w:val="en-US"/>
        </w:rPr>
        <w:t xml:space="preserve">Innovation Hub and ULF engage_now) </w:t>
      </w:r>
      <w:r>
        <w:rPr>
          <w:lang w:val="en-US"/>
        </w:rPr>
        <w:t>will see you as an ambassador to show</w:t>
      </w:r>
      <w:r w:rsidR="0016295C">
        <w:rPr>
          <w:lang w:val="en-US"/>
        </w:rPr>
        <w:t>case</w:t>
      </w:r>
      <w:r>
        <w:rPr>
          <w:lang w:val="en-US"/>
        </w:rPr>
        <w:t xml:space="preserve"> the entrepreneurial spirit at UZH and might create </w:t>
      </w:r>
      <w:r w:rsidR="008A76B9">
        <w:rPr>
          <w:lang w:val="en-US"/>
        </w:rPr>
        <w:t>communication materials including you and the project.</w:t>
      </w:r>
    </w:p>
    <w:p w14:paraId="15172899" w14:textId="77777777" w:rsidR="00275C35" w:rsidRDefault="00275C35" w:rsidP="0091729D">
      <w:pPr>
        <w:tabs>
          <w:tab w:val="left" w:pos="3969"/>
        </w:tabs>
        <w:rPr>
          <w:lang w:val="en-US"/>
        </w:rPr>
      </w:pPr>
    </w:p>
    <w:p w14:paraId="522899BC" w14:textId="52E0AE5A" w:rsidR="00C26884" w:rsidRPr="00DB53DA" w:rsidRDefault="00C26884" w:rsidP="00C26884">
      <w:pPr>
        <w:rPr>
          <w:lang w:val="en-US"/>
        </w:rPr>
      </w:pPr>
      <w:r>
        <w:rPr>
          <w:lang w:val="en-US"/>
        </w:rPr>
        <w:t xml:space="preserve">By signing this application form, I agree to </w:t>
      </w:r>
      <w:r w:rsidR="000C5A2E">
        <w:rPr>
          <w:lang w:val="en-US"/>
        </w:rPr>
        <w:t xml:space="preserve">the </w:t>
      </w:r>
      <w:r w:rsidR="006A6E96">
        <w:rPr>
          <w:lang w:val="en-US"/>
        </w:rPr>
        <w:t xml:space="preserve">project </w:t>
      </w:r>
      <w:r w:rsidR="00C1657C">
        <w:rPr>
          <w:lang w:val="en-US"/>
        </w:rPr>
        <w:t>deliveries and duties</w:t>
      </w:r>
      <w:r>
        <w:rPr>
          <w:lang w:val="en-US"/>
        </w:rPr>
        <w:t>.</w:t>
      </w:r>
      <w:r w:rsidR="00DA118F">
        <w:rPr>
          <w:lang w:val="en-US"/>
        </w:rPr>
        <w:t xml:space="preserve"> </w:t>
      </w:r>
      <w:r w:rsidR="000F6C1A">
        <w:rPr>
          <w:lang w:val="en-US"/>
        </w:rPr>
        <w:t xml:space="preserve">I authorize UZH to process my data and use it </w:t>
      </w:r>
      <w:r w:rsidR="00F20F38">
        <w:rPr>
          <w:lang w:val="en-US"/>
        </w:rPr>
        <w:t>in</w:t>
      </w:r>
      <w:r w:rsidR="000F6C1A">
        <w:rPr>
          <w:lang w:val="en-US"/>
        </w:rPr>
        <w:t xml:space="preserve"> communica</w:t>
      </w:r>
      <w:r w:rsidR="00F20F38">
        <w:rPr>
          <w:lang w:val="en-US"/>
        </w:rPr>
        <w:t>tions</w:t>
      </w:r>
      <w:r w:rsidR="000F6C1A">
        <w:rPr>
          <w:lang w:val="en-US"/>
        </w:rPr>
        <w:t xml:space="preserve">. </w:t>
      </w:r>
    </w:p>
    <w:p w14:paraId="7C325F3B" w14:textId="77777777" w:rsidR="00C26884" w:rsidRDefault="00C26884" w:rsidP="0091729D">
      <w:pPr>
        <w:tabs>
          <w:tab w:val="left" w:pos="3969"/>
        </w:tabs>
        <w:rPr>
          <w:lang w:val="en-US"/>
        </w:rPr>
      </w:pPr>
    </w:p>
    <w:p w14:paraId="5A95C689" w14:textId="77777777" w:rsidR="00275C35" w:rsidRDefault="00275C35" w:rsidP="0091729D">
      <w:pPr>
        <w:tabs>
          <w:tab w:val="left" w:pos="3969"/>
        </w:tabs>
        <w:rPr>
          <w:lang w:val="en-US"/>
        </w:rPr>
      </w:pPr>
    </w:p>
    <w:p w14:paraId="76C0F7AF" w14:textId="77777777" w:rsidR="0064258E" w:rsidRDefault="0064258E" w:rsidP="0091729D">
      <w:pPr>
        <w:tabs>
          <w:tab w:val="left" w:pos="3969"/>
        </w:tabs>
        <w:rPr>
          <w:lang w:val="en-US"/>
        </w:rPr>
      </w:pPr>
    </w:p>
    <w:p w14:paraId="453EB90F" w14:textId="16D5F582" w:rsidR="007171BD" w:rsidRDefault="007171BD" w:rsidP="007171BD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Signature</w:t>
      </w:r>
    </w:p>
    <w:p w14:paraId="3716814A" w14:textId="77777777" w:rsidR="003D29D2" w:rsidRDefault="003D29D2" w:rsidP="007171BD">
      <w:pPr>
        <w:rPr>
          <w:sz w:val="24"/>
          <w:szCs w:val="24"/>
          <w:lang w:val="en-US"/>
        </w:rPr>
      </w:pPr>
    </w:p>
    <w:p w14:paraId="567D9306" w14:textId="20C85E01" w:rsidR="003D29D2" w:rsidRDefault="003D29D2" w:rsidP="003D29D2">
      <w:pPr>
        <w:tabs>
          <w:tab w:val="left" w:pos="3969"/>
        </w:tabs>
        <w:rPr>
          <w:lang w:val="en-US"/>
        </w:rPr>
      </w:pPr>
      <w:r>
        <w:rPr>
          <w:lang w:val="en-US"/>
        </w:rPr>
        <w:t>Place, Date</w:t>
      </w:r>
      <w:r w:rsidR="003C7423">
        <w:rPr>
          <w:lang w:val="en-US"/>
        </w:rPr>
        <w:t xml:space="preserve"> today</w:t>
      </w:r>
    </w:p>
    <w:p w14:paraId="04400667" w14:textId="77777777" w:rsidR="007171BD" w:rsidRDefault="007171BD" w:rsidP="0091729D">
      <w:pPr>
        <w:tabs>
          <w:tab w:val="left" w:pos="3969"/>
        </w:tabs>
        <w:rPr>
          <w:lang w:val="en-US"/>
        </w:rPr>
      </w:pPr>
    </w:p>
    <w:p w14:paraId="50184D82" w14:textId="77777777" w:rsidR="00E17C72" w:rsidRDefault="00E17C72" w:rsidP="0091729D">
      <w:pPr>
        <w:tabs>
          <w:tab w:val="left" w:pos="3969"/>
        </w:tabs>
        <w:rPr>
          <w:lang w:val="en-US"/>
        </w:rPr>
      </w:pPr>
    </w:p>
    <w:p w14:paraId="08DBA110" w14:textId="77777777" w:rsidR="00275C35" w:rsidRDefault="00275C35" w:rsidP="0091729D">
      <w:pPr>
        <w:tabs>
          <w:tab w:val="left" w:pos="3969"/>
        </w:tabs>
        <w:rPr>
          <w:lang w:val="en-US"/>
        </w:rPr>
      </w:pPr>
    </w:p>
    <w:p w14:paraId="747B9851" w14:textId="77777777" w:rsidR="00275C35" w:rsidRDefault="00275C35" w:rsidP="0091729D">
      <w:pPr>
        <w:tabs>
          <w:tab w:val="left" w:pos="3969"/>
        </w:tabs>
        <w:rPr>
          <w:lang w:val="en-US"/>
        </w:rPr>
      </w:pPr>
    </w:p>
    <w:p w14:paraId="1B69FD80" w14:textId="453A840E" w:rsidR="007171BD" w:rsidRDefault="007171BD" w:rsidP="007171BD">
      <w:pPr>
        <w:tabs>
          <w:tab w:val="left" w:pos="3969"/>
        </w:tabs>
        <w:rPr>
          <w:lang w:val="en-US"/>
        </w:rPr>
      </w:pPr>
      <w:r>
        <w:rPr>
          <w:lang w:val="en-US"/>
        </w:rPr>
        <w:t>__________________</w:t>
      </w:r>
      <w:r w:rsidR="003D29D2">
        <w:rPr>
          <w:lang w:val="en-US"/>
        </w:rPr>
        <w:t>___________</w:t>
      </w:r>
    </w:p>
    <w:p w14:paraId="20330684" w14:textId="014C16B7" w:rsidR="00EA121F" w:rsidRDefault="00206711" w:rsidP="0091729D">
      <w:pPr>
        <w:tabs>
          <w:tab w:val="left" w:pos="3969"/>
        </w:tabs>
        <w:rPr>
          <w:lang w:val="en-US"/>
        </w:rPr>
      </w:pPr>
      <w:r>
        <w:rPr>
          <w:lang w:val="en-US"/>
        </w:rPr>
        <w:t>Main Applicant</w:t>
      </w:r>
    </w:p>
    <w:p w14:paraId="7589CB3D" w14:textId="77777777" w:rsidR="00EA121F" w:rsidRDefault="00EA121F" w:rsidP="0091729D">
      <w:pPr>
        <w:tabs>
          <w:tab w:val="left" w:pos="3969"/>
        </w:tabs>
        <w:rPr>
          <w:lang w:val="en-US"/>
        </w:rPr>
      </w:pPr>
    </w:p>
    <w:p w14:paraId="7B26F60E" w14:textId="77777777" w:rsidR="00EA121F" w:rsidRPr="00EA66CD" w:rsidRDefault="00EA121F" w:rsidP="0091729D">
      <w:pPr>
        <w:tabs>
          <w:tab w:val="left" w:pos="3969"/>
        </w:tabs>
        <w:rPr>
          <w:lang w:val="en-US"/>
        </w:rPr>
      </w:pPr>
    </w:p>
    <w:sectPr w:rsidR="00EA121F" w:rsidRPr="00EA66CD" w:rsidSect="00444241">
      <w:footerReference w:type="default" r:id="rId11"/>
      <w:headerReference w:type="first" r:id="rId12"/>
      <w:type w:val="continuous"/>
      <w:pgSz w:w="11907" w:h="16840" w:code="9"/>
      <w:pgMar w:top="1565" w:right="1361" w:bottom="1270" w:left="1361" w:header="397" w:footer="170" w:gutter="0"/>
      <w:cols w:space="708"/>
      <w:titlePg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2BAE272" w14:textId="77777777" w:rsidR="000447AA" w:rsidRDefault="000447AA" w:rsidP="00F91D37">
      <w:pPr>
        <w:spacing w:line="240" w:lineRule="auto"/>
      </w:pPr>
      <w:r>
        <w:separator/>
      </w:r>
    </w:p>
  </w:endnote>
  <w:endnote w:type="continuationSeparator" w:id="0">
    <w:p w14:paraId="1C5A3599" w14:textId="77777777" w:rsidR="000447AA" w:rsidRDefault="000447AA" w:rsidP="00F91D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NeueLT Com 55 Roman">
    <w:altName w:val="Arial"/>
    <w:panose1 w:val="020B0604020202020204"/>
    <w:charset w:val="00"/>
    <w:family w:val="swiss"/>
    <w:pitch w:val="variable"/>
    <w:sig w:usb0="8000008F" w:usb1="10002042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 SemiBold">
    <w:panose1 w:val="020B0603030403020204"/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9AC608F" w14:textId="58D7C634" w:rsidR="000C0C79" w:rsidRPr="009A121D" w:rsidRDefault="000C0C79" w:rsidP="009A121D">
    <w:pPr>
      <w:pStyle w:val="Fuzeile"/>
    </w:pPr>
    <w:r w:rsidRPr="008B7BBA">
      <w:rPr>
        <w:rFonts w:ascii="Source Sans Pro SemiBold" w:hAnsi="Source Sans Pro SemiBold"/>
        <w:noProof/>
        <w:lang w:eastAsia="de-CH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525DFB1D" wp14:editId="4ED46494">
              <wp:simplePos x="0" y="0"/>
              <wp:positionH relativeFrom="margin">
                <wp:align>right</wp:align>
              </wp:positionH>
              <wp:positionV relativeFrom="page">
                <wp:align>bottom</wp:align>
              </wp:positionV>
              <wp:extent cx="630000" cy="388800"/>
              <wp:effectExtent l="0" t="0" r="0" b="0"/>
              <wp:wrapSquare wrapText="bothSides"/>
              <wp:docPr id="1285713947" name="Textfeld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0000" cy="38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A0D503" w14:textId="0812DE53" w:rsidR="000C0C79" w:rsidRPr="003653CF" w:rsidRDefault="000C0C79" w:rsidP="009A121D">
                          <w:pPr>
                            <w:pStyle w:val="Seitenzahlen"/>
                          </w:pPr>
                          <w:r w:rsidRPr="003653CF">
                            <w:fldChar w:fldCharType="begin"/>
                          </w:r>
                          <w:r w:rsidRPr="003653CF">
                            <w:instrText>PAGE   \* MERGEFORMAT</w:instrText>
                          </w:r>
                          <w:r w:rsidRPr="003653CF">
                            <w:fldChar w:fldCharType="separate"/>
                          </w:r>
                          <w:r w:rsidRPr="003653CF">
                            <w:rPr>
                              <w:noProof/>
                              <w:lang w:val="de-DE"/>
                            </w:rPr>
                            <w:t>5</w:t>
                          </w:r>
                          <w:r w:rsidRPr="003653CF">
                            <w:fldChar w:fldCharType="end"/>
                          </w:r>
                          <w:r w:rsidRPr="003653CF">
                            <w:t xml:space="preserve">   |   </w:t>
                          </w:r>
                          <w:fldSimple w:instr=" SECTIONPAGES   \* MERGEFORMAT ">
                            <w:r w:rsidR="006743A5">
                              <w:rPr>
                                <w:noProof/>
                              </w:rPr>
                              <w:t>3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0" tIns="0" rIns="0" bIns="234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5DFB1D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alt="&quot;&quot;" style="position:absolute;margin-left:-1.6pt;margin-top:0;width:49.6pt;height:30.6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bottom;mso-position-vertical-relative:page;mso-width-percent:0;mso-height-percent:0;mso-width-relative:margin;mso-height-relative:margin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" filled="f" stroked="f" strokeweight=".5pt">
              <v:textbox inset="0,0,0,6.5mm">
                <w:txbxContent>
                  <w:p w14:paraId="20A0D503" w14:textId="0812DE53" w:rsidR="000C0C79" w:rsidRPr="003653CF" w:rsidRDefault="000C0C79" w:rsidP="009A121D">
                    <w:pPr>
                      <w:pStyle w:val="Seitenzahlen"/>
                    </w:pPr>
                    <w:r w:rsidRPr="003653CF">
                      <w:fldChar w:fldCharType="begin"/>
                    </w:r>
                    <w:r w:rsidRPr="003653CF">
                      <w:instrText>PAGE   \* MERGEFORMAT</w:instrText>
                    </w:r>
                    <w:r w:rsidRPr="003653CF">
                      <w:fldChar w:fldCharType="separate"/>
                    </w:r>
                    <w:r w:rsidRPr="003653CF">
                      <w:rPr>
                        <w:noProof/>
                        <w:lang w:val="de-DE"/>
                      </w:rPr>
                      <w:t>5</w:t>
                    </w:r>
                    <w:r w:rsidRPr="003653CF">
                      <w:fldChar w:fldCharType="end"/>
                    </w:r>
                    <w:r w:rsidRPr="003653CF">
                      <w:t xml:space="preserve">   |   </w:t>
                    </w:r>
                    <w:fldSimple w:instr=" SECTIONPAGES   \* MERGEFORMAT ">
                      <w:r w:rsidR="006743A5">
                        <w:rPr>
                          <w:noProof/>
                        </w:rPr>
                        <w:t>3</w:t>
                      </w:r>
                    </w:fldSimple>
                  </w:p>
                </w:txbxContent>
              </v:textbox>
              <w10:wrap type="square" anchorx="margin" anchory="page"/>
              <w10:anchorlock/>
            </v:shape>
          </w:pict>
        </mc:Fallback>
      </mc:AlternateContent>
    </w:r>
    <w:r w:rsidRPr="008B7BBA">
      <w:rPr>
        <w:rFonts w:ascii="Source Sans Pro SemiBold" w:hAnsi="Source Sans Pro SemiBold"/>
      </w:rPr>
      <w:t>Universit</w:t>
    </w:r>
    <w:r>
      <w:rPr>
        <w:rFonts w:ascii="Source Sans Pro SemiBold" w:hAnsi="Source Sans Pro SemiBold"/>
      </w:rPr>
      <w:t>y of Zurich</w:t>
    </w:r>
    <w:r w:rsidRPr="008B7BBA">
      <w:t xml:space="preserve"> </w:t>
    </w:r>
    <w:r>
      <w:t xml:space="preserve"> </w:t>
    </w:r>
    <w:r w:rsidRPr="008B7BBA">
      <w:t xml:space="preserve"> </w:t>
    </w:r>
    <w:r w:rsidRPr="00724891">
      <w:rPr>
        <w:position w:val="1"/>
      </w:rPr>
      <w:t>|</w:t>
    </w:r>
    <w:r w:rsidRPr="004C6284">
      <w:t xml:space="preserve"> </w:t>
    </w:r>
    <w:r w:rsidRPr="008B7BBA">
      <w:t xml:space="preserve"> </w:t>
    </w:r>
    <w:r>
      <w:t xml:space="preserve"> </w:t>
    </w:r>
    <w:r w:rsidR="0064258E">
      <w:t>Innovation Hub</w:t>
    </w:r>
  </w:p>
  <w:p w14:paraId="3500F344" w14:textId="77777777" w:rsidR="009A121D" w:rsidRPr="009A121D" w:rsidRDefault="009A121D" w:rsidP="009A121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7059B5B" w14:textId="77777777" w:rsidR="000447AA" w:rsidRPr="00B40109" w:rsidRDefault="000447AA" w:rsidP="009A121D">
      <w:pPr>
        <w:pStyle w:val="Fussnotentrennung"/>
      </w:pPr>
    </w:p>
  </w:footnote>
  <w:footnote w:type="continuationSeparator" w:id="0">
    <w:p w14:paraId="23FCA3D1" w14:textId="77777777" w:rsidR="000447AA" w:rsidRDefault="000447AA" w:rsidP="00F91D37">
      <w:pPr>
        <w:spacing w:line="240" w:lineRule="auto"/>
      </w:pPr>
      <w:r>
        <w:continuationSeparator/>
      </w:r>
    </w:p>
  </w:footnote>
  <w:footnote w:type="continuationNotice" w:id="1">
    <w:p w14:paraId="6679A25B" w14:textId="77777777" w:rsidR="000447AA" w:rsidRDefault="000447A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elleohneRahmen"/>
      <w:tblW w:w="6792" w:type="dxa"/>
      <w:tblInd w:w="-987" w:type="dxa"/>
      <w:tblLook w:val="04A0" w:firstRow="1" w:lastRow="0" w:firstColumn="1" w:lastColumn="0" w:noHBand="0" w:noVBand="1"/>
    </w:tblPr>
    <w:tblGrid>
      <w:gridCol w:w="2852"/>
      <w:gridCol w:w="3940"/>
    </w:tblGrid>
    <w:tr w:rsidR="00FC5306" w14:paraId="051A5E6A" w14:textId="77777777" w:rsidTr="009A4A46">
      <w:trPr>
        <w:trHeight w:hRule="exact" w:val="850"/>
      </w:trPr>
      <w:tc>
        <w:tcPr>
          <w:tcW w:w="2852" w:type="dxa"/>
          <w:tcBorders>
            <w:right w:val="single" w:sz="4" w:space="0" w:color="808080"/>
          </w:tcBorders>
        </w:tcPr>
        <w:p w14:paraId="7902F71E" w14:textId="77777777" w:rsidR="00FC5306" w:rsidRPr="003621B6" w:rsidRDefault="00FC5306" w:rsidP="00E5359E">
          <w:pPr>
            <w:pStyle w:val="Kopfzeile"/>
            <w:ind w:left="28"/>
            <w:rPr>
              <w:sz w:val="2"/>
              <w:szCs w:val="2"/>
            </w:rPr>
          </w:pPr>
          <w:r>
            <w:rPr>
              <w:noProof/>
            </w:rPr>
            <w:drawing>
              <wp:inline distT="0" distB="0" distL="0" distR="0" wp14:anchorId="5118EEF6" wp14:editId="44942710">
                <wp:extent cx="1548000" cy="536243"/>
                <wp:effectExtent l="0" t="0" r="0" b="0"/>
                <wp:docPr id="1804502146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48000" cy="5362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40" w:type="dxa"/>
          <w:tcBorders>
            <w:left w:val="single" w:sz="4" w:space="0" w:color="808080"/>
          </w:tcBorders>
          <w:vAlign w:val="center"/>
        </w:tcPr>
        <w:p w14:paraId="01CF3469" w14:textId="21ADC89F" w:rsidR="00FC5306" w:rsidRPr="001465E4" w:rsidRDefault="00CA1556" w:rsidP="00E5359E">
          <w:pPr>
            <w:pStyle w:val="Organisationseinheit"/>
            <w:ind w:left="408"/>
            <w:contextualSpacing/>
          </w:pPr>
          <w:r>
            <w:t xml:space="preserve">Innovation </w:t>
          </w:r>
          <w:r w:rsidR="00D34773">
            <w:t>Hub</w:t>
          </w:r>
        </w:p>
      </w:tc>
    </w:tr>
  </w:tbl>
  <w:p w14:paraId="5FA4B9D0" w14:textId="77777777" w:rsidR="00FC5306" w:rsidRPr="00992DCC" w:rsidRDefault="00FC5306" w:rsidP="00755084">
    <w:pPr>
      <w:pStyle w:val="Kopfzeile"/>
      <w:spacing w:after="1020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1" layoutInCell="1" allowOverlap="1" wp14:anchorId="02AB6689" wp14:editId="04894175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2498400" cy="1350000"/>
              <wp:effectExtent l="0" t="0" r="0" b="15240"/>
              <wp:wrapNone/>
              <wp:docPr id="12" name="Textfeld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98400" cy="135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739709" w14:textId="77777777" w:rsidR="00FC5306" w:rsidRPr="004D3F46" w:rsidRDefault="00FC5306" w:rsidP="00E25EED">
                          <w:pPr>
                            <w:pStyle w:val="Adresse"/>
                            <w:spacing w:line="264" w:lineRule="auto"/>
                            <w:rPr>
                              <w:lang w:val="en-US"/>
                            </w:rPr>
                          </w:pPr>
                          <w:r w:rsidRPr="004D3F46">
                            <w:rPr>
                              <w:lang w:val="en-US"/>
                            </w:rPr>
                            <w:t>University of Zurich</w:t>
                          </w:r>
                        </w:p>
                        <w:p w14:paraId="46760198" w14:textId="16B09A1B" w:rsidR="00FC5306" w:rsidRPr="00CA1556" w:rsidRDefault="00CA1556" w:rsidP="00E25EED">
                          <w:pPr>
                            <w:pStyle w:val="Adresse"/>
                            <w:spacing w:line="264" w:lineRule="auto"/>
                            <w:rPr>
                              <w:lang w:val="en-US"/>
                            </w:rPr>
                          </w:pPr>
                          <w:r w:rsidRPr="00CA1556">
                            <w:rPr>
                              <w:lang w:val="en-US"/>
                            </w:rPr>
                            <w:t xml:space="preserve">Innovation </w:t>
                          </w:r>
                          <w:r w:rsidR="00BF1B43">
                            <w:rPr>
                              <w:lang w:val="en-US"/>
                            </w:rPr>
                            <w:t xml:space="preserve">Hub </w:t>
                          </w:r>
                          <w:r w:rsidRPr="00CA1556">
                            <w:rPr>
                              <w:lang w:val="en-US"/>
                            </w:rPr>
                            <w:t>Office</w:t>
                          </w:r>
                        </w:p>
                        <w:p w14:paraId="38280F71" w14:textId="091991C6" w:rsidR="00FC5306" w:rsidRPr="004D3F46" w:rsidRDefault="00CA1556" w:rsidP="00E25EED">
                          <w:pPr>
                            <w:pStyle w:val="Adresse"/>
                            <w:spacing w:line="264" w:lineRule="auto"/>
                            <w:rPr>
                              <w:lang w:val="en-US"/>
                            </w:rPr>
                          </w:pPr>
                          <w:r w:rsidRPr="004D3F46">
                            <w:rPr>
                              <w:lang w:val="en-US"/>
                            </w:rPr>
                            <w:t>Hirschengraben 48</w:t>
                          </w:r>
                        </w:p>
                        <w:p w14:paraId="73E5391D" w14:textId="7060C11A" w:rsidR="00FC5306" w:rsidRPr="004D3F46" w:rsidRDefault="00CA1556" w:rsidP="00E25EED">
                          <w:pPr>
                            <w:pStyle w:val="Adresse"/>
                            <w:spacing w:line="264" w:lineRule="auto"/>
                            <w:rPr>
                              <w:lang w:val="en-US"/>
                            </w:rPr>
                          </w:pPr>
                          <w:r w:rsidRPr="004D3F46">
                            <w:rPr>
                              <w:lang w:val="en-US"/>
                            </w:rPr>
                            <w:t>8001 Zürich</w:t>
                          </w:r>
                        </w:p>
                        <w:p w14:paraId="44F69903" w14:textId="22DD4093" w:rsidR="00FC5306" w:rsidRPr="004D3F46" w:rsidRDefault="00D34773" w:rsidP="00E25EED">
                          <w:pPr>
                            <w:pStyle w:val="Adresse"/>
                            <w:spacing w:line="264" w:lineRule="auto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support</w:t>
                          </w:r>
                          <w:r w:rsidR="00FC5306" w:rsidRPr="004D3F46">
                            <w:rPr>
                              <w:lang w:val="en-US"/>
                            </w:rPr>
                            <w:t>@</w:t>
                          </w:r>
                          <w:r w:rsidR="00CA1556" w:rsidRPr="004D3F46">
                            <w:rPr>
                              <w:lang w:val="en-US"/>
                            </w:rPr>
                            <w:t>innovation.uzh</w:t>
                          </w:r>
                          <w:r w:rsidR="00FC5306" w:rsidRPr="004D3F46">
                            <w:rPr>
                              <w:lang w:val="en-US"/>
                            </w:rPr>
                            <w:t>.ch</w:t>
                          </w:r>
                        </w:p>
                        <w:p w14:paraId="4358CF6C" w14:textId="12D2E105" w:rsidR="00FC5306" w:rsidRPr="004D3F46" w:rsidRDefault="00CA1556" w:rsidP="00E25EED">
                          <w:pPr>
                            <w:spacing w:line="264" w:lineRule="auto"/>
                            <w:rPr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</w:pPr>
                          <w:r w:rsidRPr="004D3F46">
                            <w:rPr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>www.innovation.uzh.ch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385200" rIns="2628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AB6689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27" type="#_x0000_t202" style="position:absolute;margin-left:145.5pt;margin-top:0;width:196.7pt;height:106.3pt;z-index:251658241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" filled="f" stroked="f" strokeweight=".5pt">
              <v:textbox style="mso-fit-shape-to-text:t" inset="0,10.7mm,7.3mm,0">
                <w:txbxContent>
                  <w:p w14:paraId="2D739709" w14:textId="77777777" w:rsidR="00FC5306" w:rsidRPr="004D3F46" w:rsidRDefault="00FC5306" w:rsidP="00E25EED">
                    <w:pPr>
                      <w:pStyle w:val="Adresse"/>
                      <w:spacing w:line="264" w:lineRule="auto"/>
                      <w:rPr>
                        <w:lang w:val="en-US"/>
                      </w:rPr>
                    </w:pPr>
                    <w:r w:rsidRPr="004D3F46">
                      <w:rPr>
                        <w:lang w:val="en-US"/>
                      </w:rPr>
                      <w:t>University of Zurich</w:t>
                    </w:r>
                  </w:p>
                  <w:p w14:paraId="46760198" w14:textId="16B09A1B" w:rsidR="00FC5306" w:rsidRPr="00CA1556" w:rsidRDefault="00CA1556" w:rsidP="00E25EED">
                    <w:pPr>
                      <w:pStyle w:val="Adresse"/>
                      <w:spacing w:line="264" w:lineRule="auto"/>
                      <w:rPr>
                        <w:lang w:val="en-US"/>
                      </w:rPr>
                    </w:pPr>
                    <w:r w:rsidRPr="00CA1556">
                      <w:rPr>
                        <w:lang w:val="en-US"/>
                      </w:rPr>
                      <w:t xml:space="preserve">Innovation </w:t>
                    </w:r>
                    <w:r w:rsidR="00BF1B43">
                      <w:rPr>
                        <w:lang w:val="en-US"/>
                      </w:rPr>
                      <w:t xml:space="preserve">Hub </w:t>
                    </w:r>
                    <w:r w:rsidRPr="00CA1556">
                      <w:rPr>
                        <w:lang w:val="en-US"/>
                      </w:rPr>
                      <w:t>Office</w:t>
                    </w:r>
                  </w:p>
                  <w:p w14:paraId="38280F71" w14:textId="091991C6" w:rsidR="00FC5306" w:rsidRPr="004D3F46" w:rsidRDefault="00CA1556" w:rsidP="00E25EED">
                    <w:pPr>
                      <w:pStyle w:val="Adresse"/>
                      <w:spacing w:line="264" w:lineRule="auto"/>
                      <w:rPr>
                        <w:lang w:val="en-US"/>
                      </w:rPr>
                    </w:pPr>
                    <w:proofErr w:type="spellStart"/>
                    <w:r w:rsidRPr="004D3F46">
                      <w:rPr>
                        <w:lang w:val="en-US"/>
                      </w:rPr>
                      <w:t>Hirschengraben</w:t>
                    </w:r>
                    <w:proofErr w:type="spellEnd"/>
                    <w:r w:rsidRPr="004D3F46">
                      <w:rPr>
                        <w:lang w:val="en-US"/>
                      </w:rPr>
                      <w:t xml:space="preserve"> 48</w:t>
                    </w:r>
                  </w:p>
                  <w:p w14:paraId="73E5391D" w14:textId="7060C11A" w:rsidR="00FC5306" w:rsidRPr="004D3F46" w:rsidRDefault="00CA1556" w:rsidP="00E25EED">
                    <w:pPr>
                      <w:pStyle w:val="Adresse"/>
                      <w:spacing w:line="264" w:lineRule="auto"/>
                      <w:rPr>
                        <w:lang w:val="en-US"/>
                      </w:rPr>
                    </w:pPr>
                    <w:r w:rsidRPr="004D3F46">
                      <w:rPr>
                        <w:lang w:val="en-US"/>
                      </w:rPr>
                      <w:t>8001 Zürich</w:t>
                    </w:r>
                  </w:p>
                  <w:p w14:paraId="44F69903" w14:textId="22DD4093" w:rsidR="00FC5306" w:rsidRPr="004D3F46" w:rsidRDefault="00D34773" w:rsidP="00E25EED">
                    <w:pPr>
                      <w:pStyle w:val="Adresse"/>
                      <w:spacing w:line="264" w:lineRule="auto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support</w:t>
                    </w:r>
                    <w:r w:rsidR="00FC5306" w:rsidRPr="004D3F46">
                      <w:rPr>
                        <w:lang w:val="en-US"/>
                      </w:rPr>
                      <w:t>@</w:t>
                    </w:r>
                    <w:r w:rsidR="00CA1556" w:rsidRPr="004D3F46">
                      <w:rPr>
                        <w:lang w:val="en-US"/>
                      </w:rPr>
                      <w:t>innovation.uzh</w:t>
                    </w:r>
                    <w:r w:rsidR="00FC5306" w:rsidRPr="004D3F46">
                      <w:rPr>
                        <w:lang w:val="en-US"/>
                      </w:rPr>
                      <w:t>.ch</w:t>
                    </w:r>
                  </w:p>
                  <w:p w14:paraId="4358CF6C" w14:textId="12D2E105" w:rsidR="00FC5306" w:rsidRPr="004D3F46" w:rsidRDefault="00CA1556" w:rsidP="00E25EED">
                    <w:pPr>
                      <w:spacing w:line="264" w:lineRule="auto"/>
                      <w:rPr>
                        <w:color w:val="000000" w:themeColor="text1"/>
                        <w:sz w:val="16"/>
                        <w:szCs w:val="16"/>
                        <w:lang w:val="en-US"/>
                      </w:rPr>
                    </w:pPr>
                    <w:r w:rsidRPr="004D3F46">
                      <w:rPr>
                        <w:color w:val="000000" w:themeColor="text1"/>
                        <w:sz w:val="16"/>
                        <w:szCs w:val="16"/>
                        <w:lang w:val="en-US"/>
                      </w:rPr>
                      <w:t>www.innovation.uzh.ch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  <w:p w14:paraId="4D793EF8" w14:textId="77777777" w:rsidR="00124A97" w:rsidRPr="00887DA4" w:rsidRDefault="00124A97" w:rsidP="00887DA4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58E1DB5"/>
    <w:multiLevelType w:val="hybridMultilevel"/>
    <w:tmpl w:val="D5524FE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A7877"/>
    <w:multiLevelType w:val="multilevel"/>
    <w:tmpl w:val="14FC64F4"/>
    <w:lvl w:ilvl="0">
      <w:start w:val="1"/>
      <w:numFmt w:val="decimal"/>
      <w:pStyle w:val="Dokumentbezeichnung"/>
      <w:lvlText w:val="%1"/>
      <w:lvlJc w:val="left"/>
      <w:pPr>
        <w:ind w:left="851" w:hanging="70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1F7455C8"/>
    <w:multiLevelType w:val="multilevel"/>
    <w:tmpl w:val="94FE5F2E"/>
    <w:numStyleLink w:val="Nummerierteberschriften"/>
  </w:abstractNum>
  <w:abstractNum w:abstractNumId="3" w15:restartNumberingAfterBreak="0">
    <w:nsid w:val="238306D5"/>
    <w:multiLevelType w:val="multilevel"/>
    <w:tmpl w:val="94FE5F2E"/>
    <w:styleLink w:val="Nummerierteberschriften"/>
    <w:lvl w:ilvl="0">
      <w:start w:val="1"/>
      <w:numFmt w:val="decimal"/>
      <w:pStyle w:val="berschrift1nummeriert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2nummeriert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nummeriert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berschrift5nummeriert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Nummerierung1"/>
      <w:lvlText w:val="%6."/>
      <w:lvlJc w:val="left"/>
      <w:pPr>
        <w:tabs>
          <w:tab w:val="num" w:pos="425"/>
        </w:tabs>
        <w:ind w:left="284" w:hanging="284"/>
      </w:pPr>
      <w:rPr>
        <w:rFonts w:hint="default"/>
      </w:rPr>
    </w:lvl>
    <w:lvl w:ilvl="6">
      <w:start w:val="1"/>
      <w:numFmt w:val="decimal"/>
      <w:pStyle w:val="Nummerierung2"/>
      <w:lvlText w:val="%6.%7"/>
      <w:lvlJc w:val="left"/>
      <w:pPr>
        <w:tabs>
          <w:tab w:val="num" w:pos="851"/>
        </w:tabs>
        <w:ind w:left="709" w:hanging="425"/>
      </w:pPr>
      <w:rPr>
        <w:rFonts w:hint="default"/>
      </w:rPr>
    </w:lvl>
    <w:lvl w:ilvl="7">
      <w:start w:val="1"/>
      <w:numFmt w:val="decimal"/>
      <w:pStyle w:val="Nummerierung3"/>
      <w:lvlText w:val="%6.%7.%8"/>
      <w:lvlJc w:val="left"/>
      <w:pPr>
        <w:tabs>
          <w:tab w:val="num" w:pos="1559"/>
        </w:tabs>
        <w:ind w:left="1276" w:hanging="567"/>
      </w:pPr>
      <w:rPr>
        <w:rFonts w:hint="default"/>
      </w:rPr>
    </w:lvl>
    <w:lvl w:ilvl="8">
      <w:start w:val="1"/>
      <w:numFmt w:val="lowerLetter"/>
      <w:pStyle w:val="Nummerierungabc"/>
      <w:lvlText w:val="%9."/>
      <w:lvlJc w:val="left"/>
      <w:pPr>
        <w:ind w:left="284" w:hanging="284"/>
      </w:pPr>
      <w:rPr>
        <w:rFonts w:hint="default"/>
      </w:rPr>
    </w:lvl>
  </w:abstractNum>
  <w:abstractNum w:abstractNumId="4" w15:restartNumberingAfterBreak="0">
    <w:nsid w:val="2D892884"/>
    <w:multiLevelType w:val="multilevel"/>
    <w:tmpl w:val="340AEDC8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NummerierungTabelle"/>
      <w:suff w:val="space"/>
      <w:lvlText w:val="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suff w:val="nothing"/>
      <w:lvlText w:val="%6.%7"/>
      <w:lvlJc w:val="left"/>
      <w:pPr>
        <w:ind w:left="709" w:hanging="425"/>
      </w:pPr>
      <w:rPr>
        <w:rFonts w:hint="default"/>
      </w:rPr>
    </w:lvl>
    <w:lvl w:ilvl="7">
      <w:start w:val="1"/>
      <w:numFmt w:val="decimal"/>
      <w:suff w:val="nothing"/>
      <w:lvlText w:val="%6.%7.%8"/>
      <w:lvlJc w:val="left"/>
      <w:pPr>
        <w:ind w:left="1276" w:hanging="567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284" w:hanging="284"/>
      </w:pPr>
      <w:rPr>
        <w:rFonts w:hint="default"/>
      </w:rPr>
    </w:lvl>
  </w:abstractNum>
  <w:abstractNum w:abstractNumId="5" w15:restartNumberingAfterBreak="0">
    <w:nsid w:val="3D843BAF"/>
    <w:multiLevelType w:val="hybridMultilevel"/>
    <w:tmpl w:val="AB4870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9F35AD"/>
    <w:multiLevelType w:val="multilevel"/>
    <w:tmpl w:val="BEFC5094"/>
    <w:lvl w:ilvl="0">
      <w:start w:val="1"/>
      <w:numFmt w:val="decimal"/>
      <w:pStyle w:val="Traktandum-Titel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raktandum-Titel2"/>
      <w:suff w:val="space"/>
      <w:lvlText w:val="%2.%1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520B24ED"/>
    <w:multiLevelType w:val="hybridMultilevel"/>
    <w:tmpl w:val="A53ECF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C847241"/>
    <w:multiLevelType w:val="hybridMultilevel"/>
    <w:tmpl w:val="CD969B2C"/>
    <w:lvl w:ilvl="0" w:tplc="C902CFA6">
      <w:numFmt w:val="bullet"/>
      <w:lvlText w:val="•"/>
      <w:lvlJc w:val="left"/>
      <w:pPr>
        <w:ind w:left="1060" w:hanging="700"/>
      </w:pPr>
      <w:rPr>
        <w:rFonts w:ascii="Arial" w:eastAsia="PMingLiU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0F46FC"/>
    <w:multiLevelType w:val="multilevel"/>
    <w:tmpl w:val="94FE5F2E"/>
    <w:numStyleLink w:val="Nummerierteberschriften"/>
  </w:abstractNum>
  <w:abstractNum w:abstractNumId="11" w15:restartNumberingAfterBreak="0">
    <w:nsid w:val="76D65251"/>
    <w:multiLevelType w:val="multilevel"/>
    <w:tmpl w:val="9364FD24"/>
    <w:numStyleLink w:val="Aufzhlungen"/>
  </w:abstractNum>
  <w:abstractNum w:abstractNumId="12" w15:restartNumberingAfterBreak="0">
    <w:nsid w:val="7ACF32C4"/>
    <w:multiLevelType w:val="multilevel"/>
    <w:tmpl w:val="9364FD24"/>
    <w:styleLink w:val="Aufzhlungen"/>
    <w:lvl w:ilvl="0">
      <w:start w:val="1"/>
      <w:numFmt w:val="bullet"/>
      <w:pStyle w:val="Aufzhlung1"/>
      <w:lvlText w:val="—"/>
      <w:lvlJc w:val="left"/>
      <w:pPr>
        <w:ind w:left="227" w:hanging="227"/>
      </w:pPr>
      <w:rPr>
        <w:rFonts w:ascii="Source Sans Pro" w:hAnsi="Source Sans Pro" w:hint="default"/>
      </w:rPr>
    </w:lvl>
    <w:lvl w:ilvl="1">
      <w:start w:val="1"/>
      <w:numFmt w:val="bullet"/>
      <w:pStyle w:val="Aufzhlung2"/>
      <w:lvlText w:val="—"/>
      <w:lvlJc w:val="left"/>
      <w:pPr>
        <w:ind w:left="454" w:hanging="227"/>
      </w:pPr>
      <w:rPr>
        <w:rFonts w:ascii="Source Sans Pro" w:hAnsi="Source Sans Pro" w:hint="default"/>
      </w:rPr>
    </w:lvl>
    <w:lvl w:ilvl="2">
      <w:start w:val="1"/>
      <w:numFmt w:val="bullet"/>
      <w:pStyle w:val="Aufzhlung3"/>
      <w:lvlText w:val="—"/>
      <w:lvlJc w:val="left"/>
      <w:pPr>
        <w:ind w:left="680" w:hanging="226"/>
      </w:pPr>
      <w:rPr>
        <w:rFonts w:ascii="Source Sans Pro" w:hAnsi="Source Sans Pro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956832184">
    <w:abstractNumId w:val="8"/>
  </w:num>
  <w:num w:numId="2" w16cid:durableId="171723735">
    <w:abstractNumId w:val="1"/>
  </w:num>
  <w:num w:numId="3" w16cid:durableId="1073507391">
    <w:abstractNumId w:val="3"/>
  </w:num>
  <w:num w:numId="4" w16cid:durableId="20701801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74162686">
    <w:abstractNumId w:val="12"/>
  </w:num>
  <w:num w:numId="6" w16cid:durableId="143355193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3744835">
    <w:abstractNumId w:val="11"/>
  </w:num>
  <w:num w:numId="8" w16cid:durableId="180516226">
    <w:abstractNumId w:val="6"/>
  </w:num>
  <w:num w:numId="9" w16cid:durableId="130562892">
    <w:abstractNumId w:val="2"/>
  </w:num>
  <w:num w:numId="10" w16cid:durableId="2058778851">
    <w:abstractNumId w:val="4"/>
  </w:num>
  <w:num w:numId="11" w16cid:durableId="5209737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8090268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5318506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701893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5071950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903566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772429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6332960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193163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607089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125308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9025010">
    <w:abstractNumId w:val="10"/>
  </w:num>
  <w:num w:numId="23" w16cid:durableId="257712213">
    <w:abstractNumId w:val="4"/>
  </w:num>
  <w:num w:numId="24" w16cid:durableId="1354258051">
    <w:abstractNumId w:val="4"/>
  </w:num>
  <w:num w:numId="25" w16cid:durableId="8214215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96394086">
    <w:abstractNumId w:val="9"/>
  </w:num>
  <w:num w:numId="27" w16cid:durableId="707683853">
    <w:abstractNumId w:val="7"/>
  </w:num>
  <w:num w:numId="28" w16cid:durableId="1914269194">
    <w:abstractNumId w:val="5"/>
  </w:num>
  <w:num w:numId="29" w16cid:durableId="1310137839">
    <w:abstractNumId w:val="0"/>
  </w:num>
  <w:numIdMacAtCleanup w:val="19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removeDateAndTime/>
  <w:doNotDisplayPageBoundaries/>
  <w:activeWritingStyle w:appName="MSWord" w:lang="fr-FR" w:vendorID="64" w:dllVersion="0" w:nlCheck="1" w:checkStyle="0"/>
  <w:activeWritingStyle w:appName="MSWord" w:lang="en-US" w:vendorID="64" w:dllVersion="0" w:nlCheck="1" w:checkStyle="0"/>
  <w:activeWritingStyle w:appName="MSWord" w:lang="de-CH" w:vendorID="64" w:dllVersion="0" w:nlCheck="1" w:checkStyle="0"/>
  <w:activeWritingStyle w:appName="MSWord" w:lang="de-DE" w:vendorID="64" w:dllVersion="0" w:nlCheck="1" w:checkStyle="0"/>
  <w:attachedTemplate r:id="rId1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9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D80"/>
    <w:rsid w:val="000000FB"/>
    <w:rsid w:val="00002978"/>
    <w:rsid w:val="00003A9F"/>
    <w:rsid w:val="00007462"/>
    <w:rsid w:val="0001010F"/>
    <w:rsid w:val="00014EF4"/>
    <w:rsid w:val="0001626C"/>
    <w:rsid w:val="00016841"/>
    <w:rsid w:val="00025A3B"/>
    <w:rsid w:val="00025CEC"/>
    <w:rsid w:val="000266B7"/>
    <w:rsid w:val="00032B92"/>
    <w:rsid w:val="00032EA5"/>
    <w:rsid w:val="0003528B"/>
    <w:rsid w:val="000406AD"/>
    <w:rsid w:val="000409C8"/>
    <w:rsid w:val="00040BFD"/>
    <w:rsid w:val="00041297"/>
    <w:rsid w:val="00041700"/>
    <w:rsid w:val="00042FDD"/>
    <w:rsid w:val="000447AA"/>
    <w:rsid w:val="00046240"/>
    <w:rsid w:val="00052258"/>
    <w:rsid w:val="000559FA"/>
    <w:rsid w:val="00063BC2"/>
    <w:rsid w:val="000701F1"/>
    <w:rsid w:val="00071780"/>
    <w:rsid w:val="000757F2"/>
    <w:rsid w:val="00075FF3"/>
    <w:rsid w:val="000803EB"/>
    <w:rsid w:val="00084EB5"/>
    <w:rsid w:val="00090380"/>
    <w:rsid w:val="00091323"/>
    <w:rsid w:val="000913A7"/>
    <w:rsid w:val="0009672A"/>
    <w:rsid w:val="00096E8E"/>
    <w:rsid w:val="00097A32"/>
    <w:rsid w:val="00097A7A"/>
    <w:rsid w:val="000A1884"/>
    <w:rsid w:val="000A24EC"/>
    <w:rsid w:val="000A2660"/>
    <w:rsid w:val="000A2FD9"/>
    <w:rsid w:val="000A797E"/>
    <w:rsid w:val="000A7CC5"/>
    <w:rsid w:val="000B183F"/>
    <w:rsid w:val="000B1DC7"/>
    <w:rsid w:val="000B2475"/>
    <w:rsid w:val="000B444B"/>
    <w:rsid w:val="000B595D"/>
    <w:rsid w:val="000B7DA9"/>
    <w:rsid w:val="000C0C79"/>
    <w:rsid w:val="000C1D20"/>
    <w:rsid w:val="000C466F"/>
    <w:rsid w:val="000C486A"/>
    <w:rsid w:val="000C49C1"/>
    <w:rsid w:val="000C4CD8"/>
    <w:rsid w:val="000C572C"/>
    <w:rsid w:val="000C5A2E"/>
    <w:rsid w:val="000C72C9"/>
    <w:rsid w:val="000D1743"/>
    <w:rsid w:val="000D1BB6"/>
    <w:rsid w:val="000D7269"/>
    <w:rsid w:val="000E37CE"/>
    <w:rsid w:val="000E7543"/>
    <w:rsid w:val="000E756F"/>
    <w:rsid w:val="000F1007"/>
    <w:rsid w:val="000F1D2B"/>
    <w:rsid w:val="000F27FB"/>
    <w:rsid w:val="000F6C1A"/>
    <w:rsid w:val="0010021F"/>
    <w:rsid w:val="00102312"/>
    <w:rsid w:val="00102345"/>
    <w:rsid w:val="00103653"/>
    <w:rsid w:val="00106688"/>
    <w:rsid w:val="00107F09"/>
    <w:rsid w:val="001100B2"/>
    <w:rsid w:val="001134C7"/>
    <w:rsid w:val="00113CB8"/>
    <w:rsid w:val="00114B04"/>
    <w:rsid w:val="0011600D"/>
    <w:rsid w:val="00117356"/>
    <w:rsid w:val="001203C5"/>
    <w:rsid w:val="0012151C"/>
    <w:rsid w:val="00122614"/>
    <w:rsid w:val="00124A97"/>
    <w:rsid w:val="001268B1"/>
    <w:rsid w:val="00127BBA"/>
    <w:rsid w:val="001339B4"/>
    <w:rsid w:val="00133CFB"/>
    <w:rsid w:val="00134303"/>
    <w:rsid w:val="001375AB"/>
    <w:rsid w:val="0014325C"/>
    <w:rsid w:val="001434E1"/>
    <w:rsid w:val="00144122"/>
    <w:rsid w:val="00145E6F"/>
    <w:rsid w:val="001465E4"/>
    <w:rsid w:val="00146EF9"/>
    <w:rsid w:val="00146F41"/>
    <w:rsid w:val="00150BB0"/>
    <w:rsid w:val="00151420"/>
    <w:rsid w:val="001514C0"/>
    <w:rsid w:val="00152754"/>
    <w:rsid w:val="00152BDC"/>
    <w:rsid w:val="00154677"/>
    <w:rsid w:val="00155A46"/>
    <w:rsid w:val="00155F0A"/>
    <w:rsid w:val="00157ECA"/>
    <w:rsid w:val="00161B92"/>
    <w:rsid w:val="0016295C"/>
    <w:rsid w:val="00162DA3"/>
    <w:rsid w:val="00163157"/>
    <w:rsid w:val="00163722"/>
    <w:rsid w:val="00163850"/>
    <w:rsid w:val="0016774B"/>
    <w:rsid w:val="00167916"/>
    <w:rsid w:val="0017133E"/>
    <w:rsid w:val="00171870"/>
    <w:rsid w:val="00173AD8"/>
    <w:rsid w:val="001757BD"/>
    <w:rsid w:val="001803AA"/>
    <w:rsid w:val="00180657"/>
    <w:rsid w:val="00181168"/>
    <w:rsid w:val="00181499"/>
    <w:rsid w:val="00182F10"/>
    <w:rsid w:val="0018557A"/>
    <w:rsid w:val="001876A3"/>
    <w:rsid w:val="00187E13"/>
    <w:rsid w:val="00194130"/>
    <w:rsid w:val="00196883"/>
    <w:rsid w:val="001975D7"/>
    <w:rsid w:val="001A080C"/>
    <w:rsid w:val="001A1E30"/>
    <w:rsid w:val="001A3606"/>
    <w:rsid w:val="001A3D50"/>
    <w:rsid w:val="001A43BD"/>
    <w:rsid w:val="001A74A5"/>
    <w:rsid w:val="001B20F5"/>
    <w:rsid w:val="001B2CF1"/>
    <w:rsid w:val="001B3556"/>
    <w:rsid w:val="001B5DC4"/>
    <w:rsid w:val="001B6567"/>
    <w:rsid w:val="001B6F97"/>
    <w:rsid w:val="001C1D80"/>
    <w:rsid w:val="001C3763"/>
    <w:rsid w:val="001C3C44"/>
    <w:rsid w:val="001C4A15"/>
    <w:rsid w:val="001C5C5A"/>
    <w:rsid w:val="001C74EF"/>
    <w:rsid w:val="001D1301"/>
    <w:rsid w:val="001D3D4B"/>
    <w:rsid w:val="001D3F99"/>
    <w:rsid w:val="001D4B0C"/>
    <w:rsid w:val="001D58F1"/>
    <w:rsid w:val="001D5BDE"/>
    <w:rsid w:val="001D60F7"/>
    <w:rsid w:val="001E17CD"/>
    <w:rsid w:val="001E247E"/>
    <w:rsid w:val="001E4956"/>
    <w:rsid w:val="001E4C6A"/>
    <w:rsid w:val="001E61C9"/>
    <w:rsid w:val="001E73CF"/>
    <w:rsid w:val="001E73F4"/>
    <w:rsid w:val="001F229E"/>
    <w:rsid w:val="001F4A7E"/>
    <w:rsid w:val="001F4B8C"/>
    <w:rsid w:val="001F4F9B"/>
    <w:rsid w:val="00202866"/>
    <w:rsid w:val="00202A36"/>
    <w:rsid w:val="002030B8"/>
    <w:rsid w:val="00204C84"/>
    <w:rsid w:val="00206711"/>
    <w:rsid w:val="002068A4"/>
    <w:rsid w:val="0021015E"/>
    <w:rsid w:val="002102FD"/>
    <w:rsid w:val="00212A2E"/>
    <w:rsid w:val="00216AB2"/>
    <w:rsid w:val="00217AA0"/>
    <w:rsid w:val="0022053F"/>
    <w:rsid w:val="00222AA3"/>
    <w:rsid w:val="002253EC"/>
    <w:rsid w:val="00225574"/>
    <w:rsid w:val="00225AAD"/>
    <w:rsid w:val="0022685B"/>
    <w:rsid w:val="00226FA0"/>
    <w:rsid w:val="0023018C"/>
    <w:rsid w:val="00230606"/>
    <w:rsid w:val="0023205B"/>
    <w:rsid w:val="002322AD"/>
    <w:rsid w:val="002369CE"/>
    <w:rsid w:val="00242C1B"/>
    <w:rsid w:val="002466D7"/>
    <w:rsid w:val="00247905"/>
    <w:rsid w:val="00251B94"/>
    <w:rsid w:val="002542F5"/>
    <w:rsid w:val="0025644A"/>
    <w:rsid w:val="00261983"/>
    <w:rsid w:val="0026344B"/>
    <w:rsid w:val="00267F71"/>
    <w:rsid w:val="00270C95"/>
    <w:rsid w:val="0027246C"/>
    <w:rsid w:val="002726D9"/>
    <w:rsid w:val="00273EBC"/>
    <w:rsid w:val="00275B43"/>
    <w:rsid w:val="00275C35"/>
    <w:rsid w:val="0027766E"/>
    <w:rsid w:val="002803B4"/>
    <w:rsid w:val="002815E0"/>
    <w:rsid w:val="0028299D"/>
    <w:rsid w:val="00283995"/>
    <w:rsid w:val="002845D9"/>
    <w:rsid w:val="002860A4"/>
    <w:rsid w:val="00290E37"/>
    <w:rsid w:val="00291BC9"/>
    <w:rsid w:val="00292375"/>
    <w:rsid w:val="002929F3"/>
    <w:rsid w:val="002965C6"/>
    <w:rsid w:val="002A2A13"/>
    <w:rsid w:val="002A6277"/>
    <w:rsid w:val="002A6A64"/>
    <w:rsid w:val="002A7055"/>
    <w:rsid w:val="002A7E68"/>
    <w:rsid w:val="002B1F0B"/>
    <w:rsid w:val="002B551B"/>
    <w:rsid w:val="002B6F58"/>
    <w:rsid w:val="002B7857"/>
    <w:rsid w:val="002C163B"/>
    <w:rsid w:val="002C3205"/>
    <w:rsid w:val="002C3734"/>
    <w:rsid w:val="002C6C56"/>
    <w:rsid w:val="002D272F"/>
    <w:rsid w:val="002D2D46"/>
    <w:rsid w:val="002D38AE"/>
    <w:rsid w:val="002D709C"/>
    <w:rsid w:val="002E21DD"/>
    <w:rsid w:val="002F06AA"/>
    <w:rsid w:val="002F222A"/>
    <w:rsid w:val="002F4FB0"/>
    <w:rsid w:val="002F66B7"/>
    <w:rsid w:val="002F68A2"/>
    <w:rsid w:val="002F7085"/>
    <w:rsid w:val="002F7C55"/>
    <w:rsid w:val="0030245A"/>
    <w:rsid w:val="00303B73"/>
    <w:rsid w:val="00307A5B"/>
    <w:rsid w:val="00310D99"/>
    <w:rsid w:val="0031486E"/>
    <w:rsid w:val="00314C63"/>
    <w:rsid w:val="0031512D"/>
    <w:rsid w:val="00321330"/>
    <w:rsid w:val="0032330D"/>
    <w:rsid w:val="00323E3B"/>
    <w:rsid w:val="00325FBB"/>
    <w:rsid w:val="003261BD"/>
    <w:rsid w:val="00327558"/>
    <w:rsid w:val="00333A1B"/>
    <w:rsid w:val="00334A50"/>
    <w:rsid w:val="00337D47"/>
    <w:rsid w:val="003404F0"/>
    <w:rsid w:val="0034134D"/>
    <w:rsid w:val="0034273D"/>
    <w:rsid w:val="00343A7F"/>
    <w:rsid w:val="00347F53"/>
    <w:rsid w:val="00350A74"/>
    <w:rsid w:val="003514EE"/>
    <w:rsid w:val="00353E7E"/>
    <w:rsid w:val="00355C57"/>
    <w:rsid w:val="003621B6"/>
    <w:rsid w:val="00363671"/>
    <w:rsid w:val="003647D9"/>
    <w:rsid w:val="00364EE3"/>
    <w:rsid w:val="003653CF"/>
    <w:rsid w:val="003667A9"/>
    <w:rsid w:val="0036688D"/>
    <w:rsid w:val="00371E1F"/>
    <w:rsid w:val="0037405C"/>
    <w:rsid w:val="00374A49"/>
    <w:rsid w:val="003757E4"/>
    <w:rsid w:val="00375834"/>
    <w:rsid w:val="003762A0"/>
    <w:rsid w:val="00377A8F"/>
    <w:rsid w:val="003824CC"/>
    <w:rsid w:val="00382B66"/>
    <w:rsid w:val="003843BA"/>
    <w:rsid w:val="00384974"/>
    <w:rsid w:val="0039124E"/>
    <w:rsid w:val="00391C87"/>
    <w:rsid w:val="00394252"/>
    <w:rsid w:val="00395A1F"/>
    <w:rsid w:val="00396DAD"/>
    <w:rsid w:val="003A0088"/>
    <w:rsid w:val="003A73FF"/>
    <w:rsid w:val="003B08E9"/>
    <w:rsid w:val="003B2008"/>
    <w:rsid w:val="003B7303"/>
    <w:rsid w:val="003B7896"/>
    <w:rsid w:val="003C3AED"/>
    <w:rsid w:val="003C3D32"/>
    <w:rsid w:val="003C7423"/>
    <w:rsid w:val="003C7AA5"/>
    <w:rsid w:val="003D0075"/>
    <w:rsid w:val="003D0FAA"/>
    <w:rsid w:val="003D2745"/>
    <w:rsid w:val="003D29D2"/>
    <w:rsid w:val="003D2F4C"/>
    <w:rsid w:val="003D589D"/>
    <w:rsid w:val="003D5FD8"/>
    <w:rsid w:val="003D72C8"/>
    <w:rsid w:val="003D76F1"/>
    <w:rsid w:val="003E1920"/>
    <w:rsid w:val="003E1C93"/>
    <w:rsid w:val="003E50C3"/>
    <w:rsid w:val="003E5DF3"/>
    <w:rsid w:val="003E7468"/>
    <w:rsid w:val="003F012A"/>
    <w:rsid w:val="003F0599"/>
    <w:rsid w:val="003F1A56"/>
    <w:rsid w:val="0040188D"/>
    <w:rsid w:val="00406476"/>
    <w:rsid w:val="00412C86"/>
    <w:rsid w:val="00416AAE"/>
    <w:rsid w:val="00422584"/>
    <w:rsid w:val="0042454D"/>
    <w:rsid w:val="0042695F"/>
    <w:rsid w:val="00434C5D"/>
    <w:rsid w:val="00440B2D"/>
    <w:rsid w:val="0044332C"/>
    <w:rsid w:val="00444241"/>
    <w:rsid w:val="0044425B"/>
    <w:rsid w:val="00444695"/>
    <w:rsid w:val="00447823"/>
    <w:rsid w:val="00452D49"/>
    <w:rsid w:val="00452FC3"/>
    <w:rsid w:val="0045362B"/>
    <w:rsid w:val="0045593F"/>
    <w:rsid w:val="0045680E"/>
    <w:rsid w:val="00457E18"/>
    <w:rsid w:val="004653EA"/>
    <w:rsid w:val="00471D34"/>
    <w:rsid w:val="0047286A"/>
    <w:rsid w:val="004755E7"/>
    <w:rsid w:val="00476325"/>
    <w:rsid w:val="00476580"/>
    <w:rsid w:val="00480603"/>
    <w:rsid w:val="00484BA9"/>
    <w:rsid w:val="00484F10"/>
    <w:rsid w:val="00485858"/>
    <w:rsid w:val="00486D13"/>
    <w:rsid w:val="00486DBB"/>
    <w:rsid w:val="00490FC3"/>
    <w:rsid w:val="00493C9B"/>
    <w:rsid w:val="00494FD7"/>
    <w:rsid w:val="00495F83"/>
    <w:rsid w:val="0049662D"/>
    <w:rsid w:val="00496FBF"/>
    <w:rsid w:val="004A039B"/>
    <w:rsid w:val="004A06C5"/>
    <w:rsid w:val="004A1BFD"/>
    <w:rsid w:val="004A21D1"/>
    <w:rsid w:val="004A2892"/>
    <w:rsid w:val="004A531E"/>
    <w:rsid w:val="004A7400"/>
    <w:rsid w:val="004B0FDB"/>
    <w:rsid w:val="004B3225"/>
    <w:rsid w:val="004B454A"/>
    <w:rsid w:val="004B4FC7"/>
    <w:rsid w:val="004B67F2"/>
    <w:rsid w:val="004C1329"/>
    <w:rsid w:val="004C1E00"/>
    <w:rsid w:val="004C2A5B"/>
    <w:rsid w:val="004C3880"/>
    <w:rsid w:val="004C4B0F"/>
    <w:rsid w:val="004C5120"/>
    <w:rsid w:val="004C6038"/>
    <w:rsid w:val="004C6284"/>
    <w:rsid w:val="004C6BC7"/>
    <w:rsid w:val="004D0D0F"/>
    <w:rsid w:val="004D0F2F"/>
    <w:rsid w:val="004D1176"/>
    <w:rsid w:val="004D179F"/>
    <w:rsid w:val="004D3323"/>
    <w:rsid w:val="004D3F46"/>
    <w:rsid w:val="004D411C"/>
    <w:rsid w:val="004D5B31"/>
    <w:rsid w:val="004D7859"/>
    <w:rsid w:val="004E0E33"/>
    <w:rsid w:val="004E32B1"/>
    <w:rsid w:val="004F0E36"/>
    <w:rsid w:val="004F22CB"/>
    <w:rsid w:val="004F3283"/>
    <w:rsid w:val="004F5A8A"/>
    <w:rsid w:val="00500294"/>
    <w:rsid w:val="005017C0"/>
    <w:rsid w:val="00501A71"/>
    <w:rsid w:val="00501E3E"/>
    <w:rsid w:val="0050260B"/>
    <w:rsid w:val="00504414"/>
    <w:rsid w:val="005078C5"/>
    <w:rsid w:val="0051262C"/>
    <w:rsid w:val="00513877"/>
    <w:rsid w:val="005153BC"/>
    <w:rsid w:val="005172D7"/>
    <w:rsid w:val="00517D63"/>
    <w:rsid w:val="005206C9"/>
    <w:rsid w:val="00522ADF"/>
    <w:rsid w:val="00525B53"/>
    <w:rsid w:val="00526970"/>
    <w:rsid w:val="00526C93"/>
    <w:rsid w:val="005336B7"/>
    <w:rsid w:val="005339AE"/>
    <w:rsid w:val="00533AC1"/>
    <w:rsid w:val="00535EA2"/>
    <w:rsid w:val="00537410"/>
    <w:rsid w:val="00540F8C"/>
    <w:rsid w:val="00541F08"/>
    <w:rsid w:val="00542E62"/>
    <w:rsid w:val="00543061"/>
    <w:rsid w:val="00543205"/>
    <w:rsid w:val="0054320E"/>
    <w:rsid w:val="00543238"/>
    <w:rsid w:val="005463F1"/>
    <w:rsid w:val="00547C9E"/>
    <w:rsid w:val="00550787"/>
    <w:rsid w:val="00553F2A"/>
    <w:rsid w:val="005540B8"/>
    <w:rsid w:val="00554BA0"/>
    <w:rsid w:val="00554D4C"/>
    <w:rsid w:val="005568AB"/>
    <w:rsid w:val="00560061"/>
    <w:rsid w:val="00560475"/>
    <w:rsid w:val="00562128"/>
    <w:rsid w:val="005671FC"/>
    <w:rsid w:val="00575C3C"/>
    <w:rsid w:val="00575F8F"/>
    <w:rsid w:val="00576406"/>
    <w:rsid w:val="00576439"/>
    <w:rsid w:val="00576D74"/>
    <w:rsid w:val="00576DB0"/>
    <w:rsid w:val="00580133"/>
    <w:rsid w:val="00580DE2"/>
    <w:rsid w:val="00580E92"/>
    <w:rsid w:val="0058244B"/>
    <w:rsid w:val="00583B77"/>
    <w:rsid w:val="005843D9"/>
    <w:rsid w:val="00585A4E"/>
    <w:rsid w:val="00591832"/>
    <w:rsid w:val="00592349"/>
    <w:rsid w:val="00592841"/>
    <w:rsid w:val="00592FBD"/>
    <w:rsid w:val="00597F45"/>
    <w:rsid w:val="005A0B09"/>
    <w:rsid w:val="005A2631"/>
    <w:rsid w:val="005A357F"/>
    <w:rsid w:val="005A4351"/>
    <w:rsid w:val="005A7BE5"/>
    <w:rsid w:val="005B0DDF"/>
    <w:rsid w:val="005B4DEC"/>
    <w:rsid w:val="005B6707"/>
    <w:rsid w:val="005B6FD0"/>
    <w:rsid w:val="005C0714"/>
    <w:rsid w:val="005C2563"/>
    <w:rsid w:val="005C2DC8"/>
    <w:rsid w:val="005C35F5"/>
    <w:rsid w:val="005C3F82"/>
    <w:rsid w:val="005C6148"/>
    <w:rsid w:val="005C61A5"/>
    <w:rsid w:val="005C7189"/>
    <w:rsid w:val="005D0159"/>
    <w:rsid w:val="005D294A"/>
    <w:rsid w:val="005D5D19"/>
    <w:rsid w:val="005E2C05"/>
    <w:rsid w:val="005E354E"/>
    <w:rsid w:val="005E4ACB"/>
    <w:rsid w:val="005E6805"/>
    <w:rsid w:val="005E75BF"/>
    <w:rsid w:val="005F2B49"/>
    <w:rsid w:val="005F3663"/>
    <w:rsid w:val="005F6B47"/>
    <w:rsid w:val="005F78E3"/>
    <w:rsid w:val="00600D7F"/>
    <w:rsid w:val="006023ED"/>
    <w:rsid w:val="00603BE6"/>
    <w:rsid w:val="006044D5"/>
    <w:rsid w:val="0061009F"/>
    <w:rsid w:val="00612079"/>
    <w:rsid w:val="00614927"/>
    <w:rsid w:val="0062076A"/>
    <w:rsid w:val="00621040"/>
    <w:rsid w:val="00622481"/>
    <w:rsid w:val="006225E8"/>
    <w:rsid w:val="00622FDC"/>
    <w:rsid w:val="00624E1F"/>
    <w:rsid w:val="00625020"/>
    <w:rsid w:val="006265B6"/>
    <w:rsid w:val="00627756"/>
    <w:rsid w:val="006278E4"/>
    <w:rsid w:val="00630B79"/>
    <w:rsid w:val="00634D17"/>
    <w:rsid w:val="0064258E"/>
    <w:rsid w:val="00642F26"/>
    <w:rsid w:val="00645553"/>
    <w:rsid w:val="00647B77"/>
    <w:rsid w:val="00650B3D"/>
    <w:rsid w:val="00650E5F"/>
    <w:rsid w:val="006514E3"/>
    <w:rsid w:val="0065274C"/>
    <w:rsid w:val="00652E38"/>
    <w:rsid w:val="00653A12"/>
    <w:rsid w:val="00655563"/>
    <w:rsid w:val="00661A36"/>
    <w:rsid w:val="00661A71"/>
    <w:rsid w:val="00670331"/>
    <w:rsid w:val="00672E90"/>
    <w:rsid w:val="006743A5"/>
    <w:rsid w:val="00674638"/>
    <w:rsid w:val="00676AC5"/>
    <w:rsid w:val="00686900"/>
    <w:rsid w:val="00686D14"/>
    <w:rsid w:val="00687ED7"/>
    <w:rsid w:val="00691C4C"/>
    <w:rsid w:val="00696CE6"/>
    <w:rsid w:val="006A157B"/>
    <w:rsid w:val="006A2E1F"/>
    <w:rsid w:val="006A3921"/>
    <w:rsid w:val="006A6E96"/>
    <w:rsid w:val="006B1CB2"/>
    <w:rsid w:val="006B3083"/>
    <w:rsid w:val="006B5345"/>
    <w:rsid w:val="006C0422"/>
    <w:rsid w:val="006C052B"/>
    <w:rsid w:val="006C144C"/>
    <w:rsid w:val="006C4BF0"/>
    <w:rsid w:val="006C62E1"/>
    <w:rsid w:val="006D130C"/>
    <w:rsid w:val="006D166F"/>
    <w:rsid w:val="006D315E"/>
    <w:rsid w:val="006D48A4"/>
    <w:rsid w:val="006D4DFB"/>
    <w:rsid w:val="006D6761"/>
    <w:rsid w:val="006D6A67"/>
    <w:rsid w:val="006D7E7B"/>
    <w:rsid w:val="006E0772"/>
    <w:rsid w:val="006E0F4E"/>
    <w:rsid w:val="006E481D"/>
    <w:rsid w:val="006E4AF1"/>
    <w:rsid w:val="006E6EAB"/>
    <w:rsid w:val="006F0345"/>
    <w:rsid w:val="006F0469"/>
    <w:rsid w:val="006F5C45"/>
    <w:rsid w:val="006F6067"/>
    <w:rsid w:val="006F65B3"/>
    <w:rsid w:val="00700979"/>
    <w:rsid w:val="00701F5C"/>
    <w:rsid w:val="007040B6"/>
    <w:rsid w:val="00705076"/>
    <w:rsid w:val="00705597"/>
    <w:rsid w:val="00706E09"/>
    <w:rsid w:val="00710FD7"/>
    <w:rsid w:val="00711147"/>
    <w:rsid w:val="0071200C"/>
    <w:rsid w:val="0071222D"/>
    <w:rsid w:val="00712791"/>
    <w:rsid w:val="00714162"/>
    <w:rsid w:val="00714414"/>
    <w:rsid w:val="007171BD"/>
    <w:rsid w:val="00717391"/>
    <w:rsid w:val="0071778D"/>
    <w:rsid w:val="00720A0B"/>
    <w:rsid w:val="00720D5D"/>
    <w:rsid w:val="00724891"/>
    <w:rsid w:val="007248EF"/>
    <w:rsid w:val="00727254"/>
    <w:rsid w:val="007277E3"/>
    <w:rsid w:val="00730F3A"/>
    <w:rsid w:val="00731A17"/>
    <w:rsid w:val="00731B73"/>
    <w:rsid w:val="00734458"/>
    <w:rsid w:val="00735588"/>
    <w:rsid w:val="007374F6"/>
    <w:rsid w:val="00737907"/>
    <w:rsid w:val="007419CF"/>
    <w:rsid w:val="00741F8A"/>
    <w:rsid w:val="0074241C"/>
    <w:rsid w:val="00742E9E"/>
    <w:rsid w:val="00742F40"/>
    <w:rsid w:val="00743B01"/>
    <w:rsid w:val="0074487E"/>
    <w:rsid w:val="00746273"/>
    <w:rsid w:val="00751BFF"/>
    <w:rsid w:val="0075366F"/>
    <w:rsid w:val="00753AD9"/>
    <w:rsid w:val="00755084"/>
    <w:rsid w:val="00757E56"/>
    <w:rsid w:val="00757F8E"/>
    <w:rsid w:val="00760C95"/>
    <w:rsid w:val="00762C3F"/>
    <w:rsid w:val="0076599E"/>
    <w:rsid w:val="00766CA9"/>
    <w:rsid w:val="00767D3B"/>
    <w:rsid w:val="007721BF"/>
    <w:rsid w:val="00774466"/>
    <w:rsid w:val="00774E70"/>
    <w:rsid w:val="0078181E"/>
    <w:rsid w:val="00783E8E"/>
    <w:rsid w:val="00784E2E"/>
    <w:rsid w:val="007913E4"/>
    <w:rsid w:val="0079195E"/>
    <w:rsid w:val="00793351"/>
    <w:rsid w:val="007936B1"/>
    <w:rsid w:val="00796732"/>
    <w:rsid w:val="00796CEE"/>
    <w:rsid w:val="00796F51"/>
    <w:rsid w:val="00796F70"/>
    <w:rsid w:val="007A1F02"/>
    <w:rsid w:val="007A209A"/>
    <w:rsid w:val="007A34FD"/>
    <w:rsid w:val="007A4664"/>
    <w:rsid w:val="007B042E"/>
    <w:rsid w:val="007B514D"/>
    <w:rsid w:val="007B5396"/>
    <w:rsid w:val="007C0B2A"/>
    <w:rsid w:val="007C2D24"/>
    <w:rsid w:val="007C32B9"/>
    <w:rsid w:val="007C5177"/>
    <w:rsid w:val="007D0190"/>
    <w:rsid w:val="007D245A"/>
    <w:rsid w:val="007E0460"/>
    <w:rsid w:val="007E1144"/>
    <w:rsid w:val="007E72CF"/>
    <w:rsid w:val="007E74E0"/>
    <w:rsid w:val="007F2D42"/>
    <w:rsid w:val="007F36E0"/>
    <w:rsid w:val="007F4999"/>
    <w:rsid w:val="007F52CB"/>
    <w:rsid w:val="007F65AC"/>
    <w:rsid w:val="00801498"/>
    <w:rsid w:val="008026CE"/>
    <w:rsid w:val="008102C4"/>
    <w:rsid w:val="008121FD"/>
    <w:rsid w:val="00814730"/>
    <w:rsid w:val="008203AA"/>
    <w:rsid w:val="00820E4F"/>
    <w:rsid w:val="00826CD2"/>
    <w:rsid w:val="008306A2"/>
    <w:rsid w:val="008320B6"/>
    <w:rsid w:val="00833960"/>
    <w:rsid w:val="00834C83"/>
    <w:rsid w:val="00834F22"/>
    <w:rsid w:val="00837732"/>
    <w:rsid w:val="00840E28"/>
    <w:rsid w:val="00841741"/>
    <w:rsid w:val="00841B44"/>
    <w:rsid w:val="008432A8"/>
    <w:rsid w:val="00844759"/>
    <w:rsid w:val="00844B72"/>
    <w:rsid w:val="008468FA"/>
    <w:rsid w:val="0084715E"/>
    <w:rsid w:val="00847780"/>
    <w:rsid w:val="00850E31"/>
    <w:rsid w:val="00853121"/>
    <w:rsid w:val="0085454F"/>
    <w:rsid w:val="00857D8A"/>
    <w:rsid w:val="008602F9"/>
    <w:rsid w:val="00861230"/>
    <w:rsid w:val="00861F46"/>
    <w:rsid w:val="00864855"/>
    <w:rsid w:val="00865D96"/>
    <w:rsid w:val="00866EBF"/>
    <w:rsid w:val="00866FE4"/>
    <w:rsid w:val="00870017"/>
    <w:rsid w:val="008708C1"/>
    <w:rsid w:val="00871687"/>
    <w:rsid w:val="0087200B"/>
    <w:rsid w:val="00874D77"/>
    <w:rsid w:val="00874E49"/>
    <w:rsid w:val="00875A82"/>
    <w:rsid w:val="00876898"/>
    <w:rsid w:val="00880514"/>
    <w:rsid w:val="00882D7E"/>
    <w:rsid w:val="0088324E"/>
    <w:rsid w:val="00883CC4"/>
    <w:rsid w:val="00887318"/>
    <w:rsid w:val="00887DA4"/>
    <w:rsid w:val="00890341"/>
    <w:rsid w:val="0089272D"/>
    <w:rsid w:val="00892A80"/>
    <w:rsid w:val="00893A2F"/>
    <w:rsid w:val="00895840"/>
    <w:rsid w:val="00896503"/>
    <w:rsid w:val="008A0276"/>
    <w:rsid w:val="008A4BB7"/>
    <w:rsid w:val="008A4E13"/>
    <w:rsid w:val="008A4FC4"/>
    <w:rsid w:val="008A72CC"/>
    <w:rsid w:val="008A76B9"/>
    <w:rsid w:val="008B182B"/>
    <w:rsid w:val="008B7BBA"/>
    <w:rsid w:val="008C3E25"/>
    <w:rsid w:val="008C3EBE"/>
    <w:rsid w:val="008C53BC"/>
    <w:rsid w:val="008D4DCA"/>
    <w:rsid w:val="008D68FD"/>
    <w:rsid w:val="008D6F7F"/>
    <w:rsid w:val="008E1218"/>
    <w:rsid w:val="008E2AAA"/>
    <w:rsid w:val="008E53E8"/>
    <w:rsid w:val="008F2F7C"/>
    <w:rsid w:val="008F4781"/>
    <w:rsid w:val="008F4BEE"/>
    <w:rsid w:val="008F4ED1"/>
    <w:rsid w:val="008F5E45"/>
    <w:rsid w:val="008F6C13"/>
    <w:rsid w:val="009033FD"/>
    <w:rsid w:val="00903C52"/>
    <w:rsid w:val="009130D8"/>
    <w:rsid w:val="009142E3"/>
    <w:rsid w:val="00917124"/>
    <w:rsid w:val="0091729D"/>
    <w:rsid w:val="009207F1"/>
    <w:rsid w:val="00921174"/>
    <w:rsid w:val="00922B9C"/>
    <w:rsid w:val="009235A2"/>
    <w:rsid w:val="00924327"/>
    <w:rsid w:val="00924573"/>
    <w:rsid w:val="00930C81"/>
    <w:rsid w:val="00933A3C"/>
    <w:rsid w:val="0093619F"/>
    <w:rsid w:val="00936978"/>
    <w:rsid w:val="009427E5"/>
    <w:rsid w:val="00944BA9"/>
    <w:rsid w:val="009454B7"/>
    <w:rsid w:val="009560CF"/>
    <w:rsid w:val="00957FD5"/>
    <w:rsid w:val="009613D8"/>
    <w:rsid w:val="00961E8E"/>
    <w:rsid w:val="0096256D"/>
    <w:rsid w:val="00963663"/>
    <w:rsid w:val="0096603D"/>
    <w:rsid w:val="00970E58"/>
    <w:rsid w:val="00971C80"/>
    <w:rsid w:val="00973257"/>
    <w:rsid w:val="009735A1"/>
    <w:rsid w:val="00974275"/>
    <w:rsid w:val="009804FC"/>
    <w:rsid w:val="0098196F"/>
    <w:rsid w:val="00982969"/>
    <w:rsid w:val="0098474B"/>
    <w:rsid w:val="00986EC5"/>
    <w:rsid w:val="00987B9C"/>
    <w:rsid w:val="0099202F"/>
    <w:rsid w:val="009920A8"/>
    <w:rsid w:val="00992DCC"/>
    <w:rsid w:val="00994BD1"/>
    <w:rsid w:val="00995CBA"/>
    <w:rsid w:val="0099678C"/>
    <w:rsid w:val="009969ED"/>
    <w:rsid w:val="009974CA"/>
    <w:rsid w:val="009979D1"/>
    <w:rsid w:val="009A121D"/>
    <w:rsid w:val="009A1DB4"/>
    <w:rsid w:val="009A27FF"/>
    <w:rsid w:val="009A4A46"/>
    <w:rsid w:val="009B030C"/>
    <w:rsid w:val="009B0C96"/>
    <w:rsid w:val="009B100D"/>
    <w:rsid w:val="009C04D7"/>
    <w:rsid w:val="009C06B3"/>
    <w:rsid w:val="009C1CF8"/>
    <w:rsid w:val="009C222B"/>
    <w:rsid w:val="009C5E0F"/>
    <w:rsid w:val="009C5E66"/>
    <w:rsid w:val="009C64D7"/>
    <w:rsid w:val="009C66DB"/>
    <w:rsid w:val="009C67A8"/>
    <w:rsid w:val="009C6C37"/>
    <w:rsid w:val="009C7795"/>
    <w:rsid w:val="009D0313"/>
    <w:rsid w:val="009D1BAD"/>
    <w:rsid w:val="009D1D6A"/>
    <w:rsid w:val="009D201B"/>
    <w:rsid w:val="009D210E"/>
    <w:rsid w:val="009D5D9C"/>
    <w:rsid w:val="009E2171"/>
    <w:rsid w:val="009E3F74"/>
    <w:rsid w:val="009E46B8"/>
    <w:rsid w:val="009E5F0F"/>
    <w:rsid w:val="009F3314"/>
    <w:rsid w:val="009F3E6A"/>
    <w:rsid w:val="00A02378"/>
    <w:rsid w:val="00A03638"/>
    <w:rsid w:val="00A057A5"/>
    <w:rsid w:val="00A06F53"/>
    <w:rsid w:val="00A12F75"/>
    <w:rsid w:val="00A14C78"/>
    <w:rsid w:val="00A14F19"/>
    <w:rsid w:val="00A17D8A"/>
    <w:rsid w:val="00A211F7"/>
    <w:rsid w:val="00A24FE6"/>
    <w:rsid w:val="00A25F7E"/>
    <w:rsid w:val="00A275C7"/>
    <w:rsid w:val="00A27842"/>
    <w:rsid w:val="00A31842"/>
    <w:rsid w:val="00A31DA5"/>
    <w:rsid w:val="00A322F6"/>
    <w:rsid w:val="00A34DA7"/>
    <w:rsid w:val="00A37755"/>
    <w:rsid w:val="00A407FE"/>
    <w:rsid w:val="00A419AE"/>
    <w:rsid w:val="00A43EDD"/>
    <w:rsid w:val="00A50948"/>
    <w:rsid w:val="00A5451D"/>
    <w:rsid w:val="00A5539F"/>
    <w:rsid w:val="00A55C83"/>
    <w:rsid w:val="00A57815"/>
    <w:rsid w:val="00A62266"/>
    <w:rsid w:val="00A62F82"/>
    <w:rsid w:val="00A62FAD"/>
    <w:rsid w:val="00A70C47"/>
    <w:rsid w:val="00A70CDC"/>
    <w:rsid w:val="00A7133D"/>
    <w:rsid w:val="00A71D76"/>
    <w:rsid w:val="00A71E43"/>
    <w:rsid w:val="00A722EF"/>
    <w:rsid w:val="00A73BB4"/>
    <w:rsid w:val="00A7536A"/>
    <w:rsid w:val="00A7788C"/>
    <w:rsid w:val="00A77AF5"/>
    <w:rsid w:val="00A82B37"/>
    <w:rsid w:val="00A92177"/>
    <w:rsid w:val="00A94480"/>
    <w:rsid w:val="00A95802"/>
    <w:rsid w:val="00A960B8"/>
    <w:rsid w:val="00AA5600"/>
    <w:rsid w:val="00AA5DDC"/>
    <w:rsid w:val="00AA7009"/>
    <w:rsid w:val="00AB0D03"/>
    <w:rsid w:val="00AB3CA6"/>
    <w:rsid w:val="00AB605E"/>
    <w:rsid w:val="00AC0DF9"/>
    <w:rsid w:val="00AC2595"/>
    <w:rsid w:val="00AC2D5B"/>
    <w:rsid w:val="00AC3C0A"/>
    <w:rsid w:val="00AC4557"/>
    <w:rsid w:val="00AC6321"/>
    <w:rsid w:val="00AC76C1"/>
    <w:rsid w:val="00AD36B2"/>
    <w:rsid w:val="00AD4D36"/>
    <w:rsid w:val="00AD5C8F"/>
    <w:rsid w:val="00AE2A17"/>
    <w:rsid w:val="00AE37A6"/>
    <w:rsid w:val="00AE51E6"/>
    <w:rsid w:val="00AE6EB7"/>
    <w:rsid w:val="00AE7A27"/>
    <w:rsid w:val="00AF00E5"/>
    <w:rsid w:val="00AF236E"/>
    <w:rsid w:val="00AF3D9F"/>
    <w:rsid w:val="00AF428D"/>
    <w:rsid w:val="00AF47AE"/>
    <w:rsid w:val="00AF4E5F"/>
    <w:rsid w:val="00AF5186"/>
    <w:rsid w:val="00AF79EE"/>
    <w:rsid w:val="00AF7CA8"/>
    <w:rsid w:val="00B01588"/>
    <w:rsid w:val="00B01936"/>
    <w:rsid w:val="00B048CC"/>
    <w:rsid w:val="00B04935"/>
    <w:rsid w:val="00B05554"/>
    <w:rsid w:val="00B11A9B"/>
    <w:rsid w:val="00B14EB0"/>
    <w:rsid w:val="00B1665F"/>
    <w:rsid w:val="00B24B2A"/>
    <w:rsid w:val="00B2511F"/>
    <w:rsid w:val="00B2545F"/>
    <w:rsid w:val="00B30AF4"/>
    <w:rsid w:val="00B324C1"/>
    <w:rsid w:val="00B32881"/>
    <w:rsid w:val="00B32ABB"/>
    <w:rsid w:val="00B362AB"/>
    <w:rsid w:val="00B40109"/>
    <w:rsid w:val="00B40BD2"/>
    <w:rsid w:val="00B41FD3"/>
    <w:rsid w:val="00B426D3"/>
    <w:rsid w:val="00B431DE"/>
    <w:rsid w:val="00B452C0"/>
    <w:rsid w:val="00B453FD"/>
    <w:rsid w:val="00B45699"/>
    <w:rsid w:val="00B5176B"/>
    <w:rsid w:val="00B52346"/>
    <w:rsid w:val="00B52999"/>
    <w:rsid w:val="00B622CF"/>
    <w:rsid w:val="00B632F8"/>
    <w:rsid w:val="00B64B6C"/>
    <w:rsid w:val="00B65552"/>
    <w:rsid w:val="00B67D13"/>
    <w:rsid w:val="00B70D03"/>
    <w:rsid w:val="00B70E0C"/>
    <w:rsid w:val="00B71512"/>
    <w:rsid w:val="00B74AAD"/>
    <w:rsid w:val="00B77168"/>
    <w:rsid w:val="00B803E7"/>
    <w:rsid w:val="00B80CB1"/>
    <w:rsid w:val="00B82E14"/>
    <w:rsid w:val="00B86D6B"/>
    <w:rsid w:val="00B9545F"/>
    <w:rsid w:val="00B97484"/>
    <w:rsid w:val="00BA2B5A"/>
    <w:rsid w:val="00BA4AF9"/>
    <w:rsid w:val="00BA4DDE"/>
    <w:rsid w:val="00BB0EB7"/>
    <w:rsid w:val="00BB13A0"/>
    <w:rsid w:val="00BB1DA6"/>
    <w:rsid w:val="00BB206A"/>
    <w:rsid w:val="00BB2323"/>
    <w:rsid w:val="00BB2890"/>
    <w:rsid w:val="00BB47D3"/>
    <w:rsid w:val="00BB4CF6"/>
    <w:rsid w:val="00BC1D57"/>
    <w:rsid w:val="00BC36E7"/>
    <w:rsid w:val="00BC5E1D"/>
    <w:rsid w:val="00BC655F"/>
    <w:rsid w:val="00BC6819"/>
    <w:rsid w:val="00BD09F9"/>
    <w:rsid w:val="00BD1772"/>
    <w:rsid w:val="00BD2177"/>
    <w:rsid w:val="00BD23CB"/>
    <w:rsid w:val="00BD6C11"/>
    <w:rsid w:val="00BE1685"/>
    <w:rsid w:val="00BE1953"/>
    <w:rsid w:val="00BE1E62"/>
    <w:rsid w:val="00BE2BEB"/>
    <w:rsid w:val="00BE4529"/>
    <w:rsid w:val="00BE5D92"/>
    <w:rsid w:val="00BE75B2"/>
    <w:rsid w:val="00BE7FDE"/>
    <w:rsid w:val="00BF1B43"/>
    <w:rsid w:val="00BF52B2"/>
    <w:rsid w:val="00BF578C"/>
    <w:rsid w:val="00BF7052"/>
    <w:rsid w:val="00C025E9"/>
    <w:rsid w:val="00C05139"/>
    <w:rsid w:val="00C056BB"/>
    <w:rsid w:val="00C05FAB"/>
    <w:rsid w:val="00C06648"/>
    <w:rsid w:val="00C11B38"/>
    <w:rsid w:val="00C12002"/>
    <w:rsid w:val="00C12376"/>
    <w:rsid w:val="00C12431"/>
    <w:rsid w:val="00C1657C"/>
    <w:rsid w:val="00C2008E"/>
    <w:rsid w:val="00C20849"/>
    <w:rsid w:val="00C20DEA"/>
    <w:rsid w:val="00C21138"/>
    <w:rsid w:val="00C25656"/>
    <w:rsid w:val="00C259A1"/>
    <w:rsid w:val="00C26884"/>
    <w:rsid w:val="00C30C28"/>
    <w:rsid w:val="00C344C1"/>
    <w:rsid w:val="00C3674D"/>
    <w:rsid w:val="00C37349"/>
    <w:rsid w:val="00C40A7E"/>
    <w:rsid w:val="00C43038"/>
    <w:rsid w:val="00C4375C"/>
    <w:rsid w:val="00C43EDE"/>
    <w:rsid w:val="00C445A5"/>
    <w:rsid w:val="00C46B95"/>
    <w:rsid w:val="00C471D9"/>
    <w:rsid w:val="00C4785B"/>
    <w:rsid w:val="00C51D2F"/>
    <w:rsid w:val="00C52FA0"/>
    <w:rsid w:val="00C5377E"/>
    <w:rsid w:val="00C60AC3"/>
    <w:rsid w:val="00C6509F"/>
    <w:rsid w:val="00C656F3"/>
    <w:rsid w:val="00C67891"/>
    <w:rsid w:val="00C715B4"/>
    <w:rsid w:val="00C73727"/>
    <w:rsid w:val="00C75191"/>
    <w:rsid w:val="00C82944"/>
    <w:rsid w:val="00C83BBC"/>
    <w:rsid w:val="00C87285"/>
    <w:rsid w:val="00C938C7"/>
    <w:rsid w:val="00C93E25"/>
    <w:rsid w:val="00C93FC7"/>
    <w:rsid w:val="00C9736C"/>
    <w:rsid w:val="00C97383"/>
    <w:rsid w:val="00CA1556"/>
    <w:rsid w:val="00CA1712"/>
    <w:rsid w:val="00CA1AA0"/>
    <w:rsid w:val="00CA348A"/>
    <w:rsid w:val="00CA3EEB"/>
    <w:rsid w:val="00CA5EF8"/>
    <w:rsid w:val="00CB003A"/>
    <w:rsid w:val="00CB1706"/>
    <w:rsid w:val="00CB2CE6"/>
    <w:rsid w:val="00CC06EF"/>
    <w:rsid w:val="00CC0804"/>
    <w:rsid w:val="00CC1E1B"/>
    <w:rsid w:val="00CC3058"/>
    <w:rsid w:val="00CC4D0B"/>
    <w:rsid w:val="00CC5917"/>
    <w:rsid w:val="00CC61B2"/>
    <w:rsid w:val="00CC6BB8"/>
    <w:rsid w:val="00CD0374"/>
    <w:rsid w:val="00CD103B"/>
    <w:rsid w:val="00CD19DE"/>
    <w:rsid w:val="00CD4B83"/>
    <w:rsid w:val="00CD7295"/>
    <w:rsid w:val="00CD775B"/>
    <w:rsid w:val="00CE0851"/>
    <w:rsid w:val="00CE19CF"/>
    <w:rsid w:val="00CE2A0C"/>
    <w:rsid w:val="00CE2C97"/>
    <w:rsid w:val="00CE5152"/>
    <w:rsid w:val="00CE52F0"/>
    <w:rsid w:val="00CE757E"/>
    <w:rsid w:val="00CF08BB"/>
    <w:rsid w:val="00CF177C"/>
    <w:rsid w:val="00CF1E53"/>
    <w:rsid w:val="00CF2ABD"/>
    <w:rsid w:val="00CF4930"/>
    <w:rsid w:val="00CF4EA6"/>
    <w:rsid w:val="00D00E26"/>
    <w:rsid w:val="00D015B0"/>
    <w:rsid w:val="00D07B9E"/>
    <w:rsid w:val="00D1389A"/>
    <w:rsid w:val="00D13DAC"/>
    <w:rsid w:val="00D15DFB"/>
    <w:rsid w:val="00D16A3D"/>
    <w:rsid w:val="00D25B87"/>
    <w:rsid w:val="00D30E68"/>
    <w:rsid w:val="00D31037"/>
    <w:rsid w:val="00D3272F"/>
    <w:rsid w:val="00D32AB5"/>
    <w:rsid w:val="00D34773"/>
    <w:rsid w:val="00D36D26"/>
    <w:rsid w:val="00D468E7"/>
    <w:rsid w:val="00D5138B"/>
    <w:rsid w:val="00D54A24"/>
    <w:rsid w:val="00D57397"/>
    <w:rsid w:val="00D57C4A"/>
    <w:rsid w:val="00D61996"/>
    <w:rsid w:val="00D622EB"/>
    <w:rsid w:val="00D62604"/>
    <w:rsid w:val="00D62C10"/>
    <w:rsid w:val="00D631DE"/>
    <w:rsid w:val="00D654CD"/>
    <w:rsid w:val="00D65F47"/>
    <w:rsid w:val="00D6722C"/>
    <w:rsid w:val="00D678C7"/>
    <w:rsid w:val="00D70ACB"/>
    <w:rsid w:val="00D74405"/>
    <w:rsid w:val="00D74489"/>
    <w:rsid w:val="00D74C59"/>
    <w:rsid w:val="00D75415"/>
    <w:rsid w:val="00D77AD9"/>
    <w:rsid w:val="00D8261A"/>
    <w:rsid w:val="00D826A7"/>
    <w:rsid w:val="00D86918"/>
    <w:rsid w:val="00D9415C"/>
    <w:rsid w:val="00D9553C"/>
    <w:rsid w:val="00D97669"/>
    <w:rsid w:val="00DA118F"/>
    <w:rsid w:val="00DA2CC3"/>
    <w:rsid w:val="00DA469E"/>
    <w:rsid w:val="00DA716B"/>
    <w:rsid w:val="00DA741D"/>
    <w:rsid w:val="00DB1970"/>
    <w:rsid w:val="00DB2E63"/>
    <w:rsid w:val="00DB3618"/>
    <w:rsid w:val="00DB394C"/>
    <w:rsid w:val="00DB3FDF"/>
    <w:rsid w:val="00DB45F8"/>
    <w:rsid w:val="00DB54C4"/>
    <w:rsid w:val="00DB7675"/>
    <w:rsid w:val="00DC3565"/>
    <w:rsid w:val="00DC4DA0"/>
    <w:rsid w:val="00DC5126"/>
    <w:rsid w:val="00DD03E4"/>
    <w:rsid w:val="00DD0414"/>
    <w:rsid w:val="00DD0C8A"/>
    <w:rsid w:val="00DD108E"/>
    <w:rsid w:val="00DD2377"/>
    <w:rsid w:val="00DD3A15"/>
    <w:rsid w:val="00DD4BDB"/>
    <w:rsid w:val="00DD532A"/>
    <w:rsid w:val="00DE29B0"/>
    <w:rsid w:val="00DE49EC"/>
    <w:rsid w:val="00DE5AC1"/>
    <w:rsid w:val="00DE6D57"/>
    <w:rsid w:val="00DE6D83"/>
    <w:rsid w:val="00DF0195"/>
    <w:rsid w:val="00DF11AD"/>
    <w:rsid w:val="00DF516A"/>
    <w:rsid w:val="00DF5A4D"/>
    <w:rsid w:val="00E00AA5"/>
    <w:rsid w:val="00E00B66"/>
    <w:rsid w:val="00E02496"/>
    <w:rsid w:val="00E02AFC"/>
    <w:rsid w:val="00E058A3"/>
    <w:rsid w:val="00E05958"/>
    <w:rsid w:val="00E06041"/>
    <w:rsid w:val="00E0664B"/>
    <w:rsid w:val="00E07E7E"/>
    <w:rsid w:val="00E12CF1"/>
    <w:rsid w:val="00E12F6C"/>
    <w:rsid w:val="00E149D5"/>
    <w:rsid w:val="00E14C4C"/>
    <w:rsid w:val="00E14E1B"/>
    <w:rsid w:val="00E17C72"/>
    <w:rsid w:val="00E17F7C"/>
    <w:rsid w:val="00E250E3"/>
    <w:rsid w:val="00E25DCD"/>
    <w:rsid w:val="00E25EED"/>
    <w:rsid w:val="00E267A8"/>
    <w:rsid w:val="00E269E1"/>
    <w:rsid w:val="00E30D41"/>
    <w:rsid w:val="00E326FF"/>
    <w:rsid w:val="00E35156"/>
    <w:rsid w:val="00E351DC"/>
    <w:rsid w:val="00E414A0"/>
    <w:rsid w:val="00E41656"/>
    <w:rsid w:val="00E425AA"/>
    <w:rsid w:val="00E42802"/>
    <w:rsid w:val="00E42F4F"/>
    <w:rsid w:val="00E4543F"/>
    <w:rsid w:val="00E45F13"/>
    <w:rsid w:val="00E469CB"/>
    <w:rsid w:val="00E472E2"/>
    <w:rsid w:val="00E50336"/>
    <w:rsid w:val="00E510BC"/>
    <w:rsid w:val="00E51A6A"/>
    <w:rsid w:val="00E52BA4"/>
    <w:rsid w:val="00E5359E"/>
    <w:rsid w:val="00E53E27"/>
    <w:rsid w:val="00E54CEB"/>
    <w:rsid w:val="00E61256"/>
    <w:rsid w:val="00E61EB6"/>
    <w:rsid w:val="00E62C01"/>
    <w:rsid w:val="00E62EFE"/>
    <w:rsid w:val="00E73CB2"/>
    <w:rsid w:val="00E7485A"/>
    <w:rsid w:val="00E75F3D"/>
    <w:rsid w:val="00E77672"/>
    <w:rsid w:val="00E8145E"/>
    <w:rsid w:val="00E81A79"/>
    <w:rsid w:val="00E839BA"/>
    <w:rsid w:val="00E8428A"/>
    <w:rsid w:val="00E860F7"/>
    <w:rsid w:val="00E87D59"/>
    <w:rsid w:val="00E92C8B"/>
    <w:rsid w:val="00E9379A"/>
    <w:rsid w:val="00E94267"/>
    <w:rsid w:val="00E972F1"/>
    <w:rsid w:val="00E97F7D"/>
    <w:rsid w:val="00EA121F"/>
    <w:rsid w:val="00EA20C3"/>
    <w:rsid w:val="00EA2469"/>
    <w:rsid w:val="00EA59B8"/>
    <w:rsid w:val="00EA5A01"/>
    <w:rsid w:val="00EA66CD"/>
    <w:rsid w:val="00EA6A58"/>
    <w:rsid w:val="00EB5531"/>
    <w:rsid w:val="00EB6420"/>
    <w:rsid w:val="00EB723F"/>
    <w:rsid w:val="00EC0F54"/>
    <w:rsid w:val="00EC2890"/>
    <w:rsid w:val="00EC2DF9"/>
    <w:rsid w:val="00EC6B44"/>
    <w:rsid w:val="00EC6CDF"/>
    <w:rsid w:val="00EC7820"/>
    <w:rsid w:val="00EC7C85"/>
    <w:rsid w:val="00EC7E47"/>
    <w:rsid w:val="00ED5356"/>
    <w:rsid w:val="00ED5913"/>
    <w:rsid w:val="00ED7D8F"/>
    <w:rsid w:val="00EE04F8"/>
    <w:rsid w:val="00EE6E10"/>
    <w:rsid w:val="00EE6E36"/>
    <w:rsid w:val="00EF0686"/>
    <w:rsid w:val="00EF5815"/>
    <w:rsid w:val="00F00F8A"/>
    <w:rsid w:val="00F016BC"/>
    <w:rsid w:val="00F03D69"/>
    <w:rsid w:val="00F0660B"/>
    <w:rsid w:val="00F10070"/>
    <w:rsid w:val="00F10129"/>
    <w:rsid w:val="00F11064"/>
    <w:rsid w:val="00F123AE"/>
    <w:rsid w:val="00F13B5C"/>
    <w:rsid w:val="00F13EB2"/>
    <w:rsid w:val="00F16C91"/>
    <w:rsid w:val="00F16DD9"/>
    <w:rsid w:val="00F20F38"/>
    <w:rsid w:val="00F23713"/>
    <w:rsid w:val="00F23862"/>
    <w:rsid w:val="00F23E53"/>
    <w:rsid w:val="00F257D6"/>
    <w:rsid w:val="00F25C4D"/>
    <w:rsid w:val="00F26721"/>
    <w:rsid w:val="00F26DCD"/>
    <w:rsid w:val="00F30490"/>
    <w:rsid w:val="00F306EF"/>
    <w:rsid w:val="00F32B93"/>
    <w:rsid w:val="00F32FF9"/>
    <w:rsid w:val="00F3621C"/>
    <w:rsid w:val="00F369ED"/>
    <w:rsid w:val="00F36B34"/>
    <w:rsid w:val="00F376C7"/>
    <w:rsid w:val="00F40764"/>
    <w:rsid w:val="00F40E4F"/>
    <w:rsid w:val="00F42CE1"/>
    <w:rsid w:val="00F42EAE"/>
    <w:rsid w:val="00F435CA"/>
    <w:rsid w:val="00F45CDD"/>
    <w:rsid w:val="00F46F67"/>
    <w:rsid w:val="00F475DC"/>
    <w:rsid w:val="00F50B23"/>
    <w:rsid w:val="00F51EED"/>
    <w:rsid w:val="00F52F2E"/>
    <w:rsid w:val="00F53901"/>
    <w:rsid w:val="00F53D6D"/>
    <w:rsid w:val="00F5551A"/>
    <w:rsid w:val="00F56AAB"/>
    <w:rsid w:val="00F56EE3"/>
    <w:rsid w:val="00F5712F"/>
    <w:rsid w:val="00F600C7"/>
    <w:rsid w:val="00F606BC"/>
    <w:rsid w:val="00F61BB7"/>
    <w:rsid w:val="00F64F61"/>
    <w:rsid w:val="00F71193"/>
    <w:rsid w:val="00F73115"/>
    <w:rsid w:val="00F73331"/>
    <w:rsid w:val="00F74C65"/>
    <w:rsid w:val="00F751AA"/>
    <w:rsid w:val="00F762E3"/>
    <w:rsid w:val="00F77E5A"/>
    <w:rsid w:val="00F81975"/>
    <w:rsid w:val="00F85C95"/>
    <w:rsid w:val="00F87174"/>
    <w:rsid w:val="00F90AD2"/>
    <w:rsid w:val="00F90BF8"/>
    <w:rsid w:val="00F90EAD"/>
    <w:rsid w:val="00F91D37"/>
    <w:rsid w:val="00F91DEC"/>
    <w:rsid w:val="00F93538"/>
    <w:rsid w:val="00F954DD"/>
    <w:rsid w:val="00F9610D"/>
    <w:rsid w:val="00F975A8"/>
    <w:rsid w:val="00FB14D7"/>
    <w:rsid w:val="00FB2F82"/>
    <w:rsid w:val="00FB4704"/>
    <w:rsid w:val="00FB5D26"/>
    <w:rsid w:val="00FB657F"/>
    <w:rsid w:val="00FB7433"/>
    <w:rsid w:val="00FC2D3D"/>
    <w:rsid w:val="00FC3FE8"/>
    <w:rsid w:val="00FC44A1"/>
    <w:rsid w:val="00FC5263"/>
    <w:rsid w:val="00FC5306"/>
    <w:rsid w:val="00FC5838"/>
    <w:rsid w:val="00FD4962"/>
    <w:rsid w:val="00FD4BB0"/>
    <w:rsid w:val="00FD4D67"/>
    <w:rsid w:val="00FE3684"/>
    <w:rsid w:val="00FE3C9F"/>
    <w:rsid w:val="00FE5373"/>
    <w:rsid w:val="00FE6DBE"/>
    <w:rsid w:val="00FE7D09"/>
    <w:rsid w:val="00FF2ED7"/>
    <w:rsid w:val="00FF336D"/>
    <w:rsid w:val="00FF5C3C"/>
    <w:rsid w:val="0398523F"/>
    <w:rsid w:val="07835973"/>
    <w:rsid w:val="3721A7CD"/>
    <w:rsid w:val="39EDC1E9"/>
    <w:rsid w:val="3D56F8BC"/>
    <w:rsid w:val="406D05BF"/>
    <w:rsid w:val="40E43729"/>
    <w:rsid w:val="6178FE4A"/>
    <w:rsid w:val="7066045F"/>
    <w:rsid w:val="7AFB8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E5BB7DB"/>
  <w15:docId w15:val="{82E38520-6E68-0345-B0C2-EE3A9FF33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lang w:val="de-CH" w:eastAsia="en-US" w:bidi="ar-SA"/>
      </w:rPr>
    </w:rPrDefault>
    <w:pPrDefault>
      <w:pPr>
        <w:spacing w:line="280" w:lineRule="atLeast"/>
      </w:pPr>
    </w:pPrDefault>
  </w:docDefaults>
  <w:latentStyles w:defLockedState="0" w:defUIPriority="7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iPriority="99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uiPriority="35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/>
    <w:lsdException w:name="page number" w:uiPriority="99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uiPriority="15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semiHidden="1" w:uiPriority="1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0"/>
    <w:lsdException w:name="Table Theme" w:semiHidden="1" w:uiPriority="99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 w:unhideWhenUsed="1"/>
    <w:lsdException w:name="Subtle Reference" w:semiHidden="1" w:uiPriority="3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semiHidden/>
    <w:qFormat/>
    <w:rsid w:val="00FC5306"/>
  </w:style>
  <w:style w:type="paragraph" w:styleId="berschrift1">
    <w:name w:val="heading 1"/>
    <w:basedOn w:val="Standard"/>
    <w:next w:val="Standard"/>
    <w:link w:val="berschrift1Zchn"/>
    <w:uiPriority w:val="9"/>
    <w:qFormat/>
    <w:rsid w:val="00FE6DBE"/>
    <w:pPr>
      <w:keepNext/>
      <w:keepLines/>
      <w:spacing w:before="380" w:after="140" w:line="228" w:lineRule="auto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FE6DBE"/>
    <w:pPr>
      <w:keepNext/>
      <w:keepLines/>
      <w:spacing w:before="240"/>
      <w:contextualSpacing/>
      <w:outlineLvl w:val="1"/>
    </w:pPr>
    <w:rPr>
      <w:rFonts w:asciiTheme="majorHAnsi" w:eastAsiaTheme="majorEastAsia" w:hAnsiTheme="majorHAnsi" w:cstheme="majorBidi"/>
      <w:b/>
      <w:bCs/>
    </w:rPr>
  </w:style>
  <w:style w:type="paragraph" w:styleId="berschrift3">
    <w:name w:val="heading 3"/>
    <w:basedOn w:val="Standard"/>
    <w:next w:val="Standard"/>
    <w:link w:val="berschrift3Zchn"/>
    <w:uiPriority w:val="9"/>
    <w:semiHidden/>
    <w:qFormat/>
    <w:rsid w:val="00BD09F9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rsid w:val="002B551B"/>
    <w:pPr>
      <w:keepNext/>
      <w:keepLines/>
      <w:spacing w:before="120"/>
      <w:outlineLvl w:val="3"/>
    </w:pPr>
    <w:rPr>
      <w:rFonts w:asciiTheme="majorHAnsi" w:eastAsiaTheme="majorEastAsia" w:hAnsiTheme="majorHAnsi" w:cstheme="majorBidi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B426D3"/>
    <w:pPr>
      <w:keepNext/>
      <w:keepLines/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E510BC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E510B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796CE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796CE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rsid w:val="00DF516A"/>
    <w:rPr>
      <w:color w:val="0028A5"/>
      <w:u w:val="single"/>
    </w:rPr>
  </w:style>
  <w:style w:type="paragraph" w:styleId="Kopfzeile">
    <w:name w:val="header"/>
    <w:basedOn w:val="Standard"/>
    <w:link w:val="KopfzeileZchn"/>
    <w:uiPriority w:val="84"/>
    <w:semiHidden/>
    <w:rsid w:val="00F91D37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84"/>
    <w:semiHidden/>
    <w:rsid w:val="00FC5306"/>
  </w:style>
  <w:style w:type="paragraph" w:styleId="Fuzeile">
    <w:name w:val="footer"/>
    <w:basedOn w:val="Standard"/>
    <w:link w:val="FuzeileZchn"/>
    <w:uiPriority w:val="86"/>
    <w:semiHidden/>
    <w:rsid w:val="009A121D"/>
    <w:pPr>
      <w:spacing w:line="240" w:lineRule="auto"/>
    </w:pPr>
    <w:rPr>
      <w:spacing w:val="-2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86"/>
    <w:semiHidden/>
    <w:rsid w:val="0098196F"/>
    <w:rPr>
      <w:spacing w:val="-2"/>
      <w:sz w:val="16"/>
      <w:szCs w:val="16"/>
    </w:rPr>
  </w:style>
  <w:style w:type="paragraph" w:customStyle="1" w:styleId="EinfAbs">
    <w:name w:val="[Einf. Abs.]"/>
    <w:basedOn w:val="Standard"/>
    <w:uiPriority w:val="7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Listenabsatz">
    <w:name w:val="List Paragraph"/>
    <w:basedOn w:val="Standard"/>
    <w:uiPriority w:val="34"/>
    <w:qFormat/>
    <w:rsid w:val="009C67A8"/>
    <w:pPr>
      <w:ind w:left="720"/>
      <w:contextualSpacing/>
    </w:pPr>
  </w:style>
  <w:style w:type="paragraph" w:styleId="Aufzhlungszeichen">
    <w:name w:val="List Bullet"/>
    <w:basedOn w:val="Listenabsatz"/>
    <w:uiPriority w:val="79"/>
    <w:semiHidden/>
    <w:rsid w:val="009C67A8"/>
    <w:pPr>
      <w:numPr>
        <w:numId w:val="1"/>
      </w:numPr>
      <w:tabs>
        <w:tab w:val="num" w:pos="360"/>
      </w:tabs>
      <w:ind w:left="720" w:firstLine="0"/>
    </w:pPr>
  </w:style>
  <w:style w:type="paragraph" w:styleId="Aufzhlungszeichen2">
    <w:name w:val="List Bullet 2"/>
    <w:basedOn w:val="Listenabsatz"/>
    <w:uiPriority w:val="79"/>
    <w:semiHidden/>
    <w:rsid w:val="009C67A8"/>
    <w:pPr>
      <w:numPr>
        <w:ilvl w:val="1"/>
        <w:numId w:val="1"/>
      </w:numPr>
    </w:pPr>
  </w:style>
  <w:style w:type="paragraph" w:styleId="Aufzhlungszeichen3">
    <w:name w:val="List Bullet 3"/>
    <w:basedOn w:val="Listenabsatz"/>
    <w:uiPriority w:val="79"/>
    <w:semiHidden/>
    <w:rsid w:val="009C67A8"/>
    <w:pPr>
      <w:numPr>
        <w:ilvl w:val="2"/>
        <w:numId w:val="1"/>
      </w:numPr>
    </w:pPr>
  </w:style>
  <w:style w:type="table" w:styleId="Tabellenraster">
    <w:name w:val="Table Grid"/>
    <w:basedOn w:val="NormaleTabelle"/>
    <w:rsid w:val="005604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FE6DBE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E6DBE"/>
    <w:rPr>
      <w:rFonts w:asciiTheme="majorHAnsi" w:eastAsiaTheme="majorEastAsia" w:hAnsiTheme="majorHAnsi" w:cstheme="majorBidi"/>
      <w:b/>
      <w:bCs/>
    </w:rPr>
  </w:style>
  <w:style w:type="paragraph" w:styleId="Titel">
    <w:name w:val="Title"/>
    <w:basedOn w:val="Standard"/>
    <w:next w:val="Standard"/>
    <w:link w:val="TitelZchn"/>
    <w:uiPriority w:val="11"/>
    <w:qFormat/>
    <w:rsid w:val="00614927"/>
    <w:pPr>
      <w:spacing w:before="1130" w:line="218" w:lineRule="auto"/>
    </w:pPr>
    <w:rPr>
      <w:b/>
      <w:bCs/>
      <w:spacing w:val="-2"/>
      <w:sz w:val="40"/>
      <w:szCs w:val="60"/>
    </w:rPr>
  </w:style>
  <w:style w:type="character" w:customStyle="1" w:styleId="TitelZchn">
    <w:name w:val="Titel Zchn"/>
    <w:basedOn w:val="Absatz-Standardschriftart"/>
    <w:link w:val="Titel"/>
    <w:uiPriority w:val="11"/>
    <w:rsid w:val="00614927"/>
    <w:rPr>
      <w:b/>
      <w:bCs/>
      <w:spacing w:val="-2"/>
      <w:sz w:val="40"/>
      <w:szCs w:val="60"/>
    </w:rPr>
  </w:style>
  <w:style w:type="paragraph" w:customStyle="1" w:styleId="Brieftitel">
    <w:name w:val="Brieftitel"/>
    <w:basedOn w:val="Standard"/>
    <w:link w:val="BrieftitelZchn"/>
    <w:uiPriority w:val="14"/>
    <w:semiHidden/>
    <w:rsid w:val="00850E31"/>
    <w:pPr>
      <w:spacing w:after="280"/>
      <w:contextualSpacing/>
    </w:pPr>
    <w:rPr>
      <w:rFonts w:asciiTheme="majorHAnsi" w:hAnsiTheme="majorHAnsi"/>
      <w:b/>
    </w:rPr>
  </w:style>
  <w:style w:type="character" w:customStyle="1" w:styleId="BrieftitelZchn">
    <w:name w:val="Brieftitel Zchn"/>
    <w:basedOn w:val="Absatz-Standardschriftart"/>
    <w:link w:val="Brieftitel"/>
    <w:uiPriority w:val="14"/>
    <w:semiHidden/>
    <w:rsid w:val="00DA2CC3"/>
    <w:rPr>
      <w:rFonts w:asciiTheme="majorHAnsi" w:hAnsiTheme="majorHAnsi"/>
      <w:b/>
    </w:rPr>
  </w:style>
  <w:style w:type="paragraph" w:customStyle="1" w:styleId="Kontaktangaben">
    <w:name w:val="Kontaktangaben"/>
    <w:basedOn w:val="Standard"/>
    <w:semiHidden/>
    <w:rsid w:val="00E73CB2"/>
    <w:pPr>
      <w:tabs>
        <w:tab w:val="left" w:pos="709"/>
      </w:tabs>
      <w:spacing w:line="220" w:lineRule="atLeast"/>
    </w:pPr>
    <w:rPr>
      <w:spacing w:val="2"/>
      <w:sz w:val="16"/>
      <w:szCs w:val="16"/>
    </w:rPr>
  </w:style>
  <w:style w:type="table" w:customStyle="1" w:styleId="KlassischeTabelle">
    <w:name w:val="Klassische Tabelle"/>
    <w:basedOn w:val="NormaleTabelle"/>
    <w:next w:val="Tabellenraster"/>
    <w:uiPriority w:val="59"/>
    <w:rsid w:val="00560475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85" w:type="dxa"/>
        <w:bottom w:w="28" w:type="dxa"/>
        <w:right w:w="85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06476"/>
    <w:rPr>
      <w:rFonts w:asciiTheme="majorHAnsi" w:eastAsiaTheme="majorEastAsia" w:hAnsiTheme="majorHAnsi" w:cstheme="majorBidi"/>
      <w:b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D294A"/>
    <w:rPr>
      <w:rFonts w:asciiTheme="majorHAnsi" w:eastAsiaTheme="majorEastAsia" w:hAnsiTheme="majorHAnsi" w:cstheme="majorBidi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D294A"/>
    <w:rPr>
      <w:rFonts w:asciiTheme="majorHAnsi" w:eastAsiaTheme="majorEastAsia" w:hAnsiTheme="majorHAnsi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61996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61996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6199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6199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ufzhlung1">
    <w:name w:val="Aufzählung 1"/>
    <w:basedOn w:val="Listenabsatz"/>
    <w:uiPriority w:val="6"/>
    <w:qFormat/>
    <w:rsid w:val="009E5F0F"/>
    <w:pPr>
      <w:numPr>
        <w:numId w:val="7"/>
      </w:numPr>
    </w:pPr>
  </w:style>
  <w:style w:type="paragraph" w:customStyle="1" w:styleId="Traktandum-Text">
    <w:name w:val="Traktandum-Text"/>
    <w:basedOn w:val="Aufzhlung1"/>
    <w:uiPriority w:val="18"/>
    <w:semiHidden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customStyle="1" w:styleId="Traktandum-Titel1">
    <w:name w:val="Traktandum-Titel 1"/>
    <w:basedOn w:val="Standard"/>
    <w:next w:val="Standard"/>
    <w:uiPriority w:val="18"/>
    <w:semiHidden/>
    <w:rsid w:val="004A7400"/>
    <w:pPr>
      <w:keepNext/>
      <w:numPr>
        <w:numId w:val="8"/>
      </w:numPr>
      <w:spacing w:before="280"/>
    </w:pPr>
    <w:rPr>
      <w:b/>
    </w:rPr>
  </w:style>
  <w:style w:type="paragraph" w:customStyle="1" w:styleId="Anleitung">
    <w:name w:val="Anleitung"/>
    <w:basedOn w:val="Standard"/>
    <w:uiPriority w:val="98"/>
    <w:semiHidden/>
    <w:rsid w:val="00625020"/>
    <w:pPr>
      <w:spacing w:line="288" w:lineRule="auto"/>
    </w:pPr>
    <w:rPr>
      <w:vanish/>
      <w:color w:val="A6A6A6" w:themeColor="background1" w:themeShade="A6"/>
      <w:sz w:val="14"/>
      <w:szCs w:val="18"/>
    </w:rPr>
  </w:style>
  <w:style w:type="character" w:styleId="BesuchterLink">
    <w:name w:val="FollowedHyperlink"/>
    <w:basedOn w:val="Hyperlink"/>
    <w:uiPriority w:val="96"/>
    <w:semiHidden/>
    <w:rsid w:val="007E0460"/>
    <w:rPr>
      <w:color w:val="auto"/>
      <w:u w:val="single"/>
    </w:rPr>
  </w:style>
  <w:style w:type="paragraph" w:styleId="Untertitel">
    <w:name w:val="Subtitle"/>
    <w:basedOn w:val="Standard"/>
    <w:next w:val="Standard"/>
    <w:link w:val="UntertitelZchn"/>
    <w:uiPriority w:val="12"/>
    <w:rsid w:val="00614927"/>
    <w:pPr>
      <w:numPr>
        <w:ilvl w:val="1"/>
      </w:numPr>
      <w:spacing w:before="40" w:line="259" w:lineRule="auto"/>
    </w:pPr>
    <w:rPr>
      <w:rFonts w:eastAsiaTheme="minorEastAsia"/>
      <w:sz w:val="28"/>
    </w:rPr>
  </w:style>
  <w:style w:type="character" w:customStyle="1" w:styleId="UntertitelZchn">
    <w:name w:val="Untertitel Zchn"/>
    <w:basedOn w:val="Absatz-Standardschriftart"/>
    <w:link w:val="Untertitel"/>
    <w:uiPriority w:val="12"/>
    <w:rsid w:val="00614927"/>
    <w:rPr>
      <w:rFonts w:eastAsiaTheme="minorEastAsia"/>
      <w:sz w:val="28"/>
    </w:rPr>
  </w:style>
  <w:style w:type="paragraph" w:styleId="Datum">
    <w:name w:val="Date"/>
    <w:basedOn w:val="Standard"/>
    <w:next w:val="Standard"/>
    <w:link w:val="DatumZchn"/>
    <w:uiPriority w:val="15"/>
    <w:semiHidden/>
    <w:rsid w:val="00850E31"/>
    <w:pPr>
      <w:spacing w:before="760" w:after="280"/>
    </w:pPr>
    <w:rPr>
      <w:noProof/>
    </w:rPr>
  </w:style>
  <w:style w:type="character" w:customStyle="1" w:styleId="DatumZchn">
    <w:name w:val="Datum Zchn"/>
    <w:basedOn w:val="Absatz-Standardschriftart"/>
    <w:link w:val="Datum"/>
    <w:uiPriority w:val="15"/>
    <w:semiHidden/>
    <w:rsid w:val="00C93E25"/>
    <w:rPr>
      <w:noProof/>
    </w:rPr>
  </w:style>
  <w:style w:type="paragraph" w:styleId="Funotentext">
    <w:name w:val="footnote text"/>
    <w:aliases w:val="Fussnotentext"/>
    <w:basedOn w:val="Standard"/>
    <w:link w:val="FunotentextZchn"/>
    <w:uiPriority w:val="79"/>
    <w:semiHidden/>
    <w:rsid w:val="008708C1"/>
    <w:pPr>
      <w:tabs>
        <w:tab w:val="left" w:pos="113"/>
      </w:tabs>
      <w:ind w:left="113" w:hanging="113"/>
    </w:pPr>
    <w:rPr>
      <w:sz w:val="14"/>
    </w:rPr>
  </w:style>
  <w:style w:type="character" w:customStyle="1" w:styleId="FunotentextZchn">
    <w:name w:val="Fußnotentext Zchn"/>
    <w:aliases w:val="Fussnotentext Zchn"/>
    <w:basedOn w:val="Absatz-Standardschriftart"/>
    <w:link w:val="Funotentext"/>
    <w:uiPriority w:val="79"/>
    <w:semiHidden/>
    <w:rsid w:val="0076599E"/>
    <w:rPr>
      <w:sz w:val="14"/>
    </w:rPr>
  </w:style>
  <w:style w:type="character" w:styleId="Funotenzeichen">
    <w:name w:val="footnote reference"/>
    <w:basedOn w:val="Absatz-Standardschriftart"/>
    <w:uiPriority w:val="79"/>
    <w:semiHidden/>
    <w:rsid w:val="009F3314"/>
    <w:rPr>
      <w:color w:val="auto"/>
      <w:vertAlign w:val="superscript"/>
    </w:rPr>
  </w:style>
  <w:style w:type="table" w:customStyle="1" w:styleId="TabelleohneRahmen">
    <w:name w:val="Tabelle ohne Rahmen"/>
    <w:basedOn w:val="NormaleTabelle"/>
    <w:uiPriority w:val="99"/>
    <w:rsid w:val="00C67891"/>
    <w:tblPr>
      <w:tblCellMar>
        <w:left w:w="0" w:type="dxa"/>
        <w:right w:w="28" w:type="dxa"/>
      </w:tblCellMar>
    </w:tblPr>
  </w:style>
  <w:style w:type="paragraph" w:styleId="Endnotentext">
    <w:name w:val="endnote text"/>
    <w:basedOn w:val="Funotentext"/>
    <w:link w:val="EndnotentextZchn"/>
    <w:uiPriority w:val="79"/>
    <w:semiHidden/>
    <w:unhideWhenUsed/>
    <w:rsid w:val="00113CB8"/>
  </w:style>
  <w:style w:type="character" w:customStyle="1" w:styleId="EndnotentextZchn">
    <w:name w:val="Endnotentext Zchn"/>
    <w:basedOn w:val="Absatz-Standardschriftart"/>
    <w:link w:val="Endnotentext"/>
    <w:uiPriority w:val="79"/>
    <w:semiHidden/>
    <w:rsid w:val="005A7BE5"/>
    <w:rPr>
      <w:sz w:val="16"/>
      <w:szCs w:val="20"/>
    </w:rPr>
  </w:style>
  <w:style w:type="character" w:styleId="Endnotenzeichen">
    <w:name w:val="endnote reference"/>
    <w:basedOn w:val="Absatz-Standardschriftart"/>
    <w:uiPriority w:val="79"/>
    <w:semiHidden/>
    <w:unhideWhenUsed/>
    <w:rsid w:val="00113CB8"/>
    <w:rPr>
      <w:vertAlign w:val="superscript"/>
    </w:rPr>
  </w:style>
  <w:style w:type="paragraph" w:customStyle="1" w:styleId="Aufzhlung2">
    <w:name w:val="Aufzählung 2"/>
    <w:basedOn w:val="Aufzhlung1"/>
    <w:uiPriority w:val="6"/>
    <w:rsid w:val="004C3880"/>
    <w:pPr>
      <w:numPr>
        <w:ilvl w:val="1"/>
      </w:numPr>
    </w:pPr>
  </w:style>
  <w:style w:type="paragraph" w:customStyle="1" w:styleId="Aufzhlung3">
    <w:name w:val="Aufzählung 3"/>
    <w:basedOn w:val="Aufzhlung1"/>
    <w:uiPriority w:val="6"/>
    <w:rsid w:val="004C3880"/>
    <w:pPr>
      <w:numPr>
        <w:ilvl w:val="2"/>
      </w:numPr>
    </w:pPr>
  </w:style>
  <w:style w:type="paragraph" w:styleId="Beschriftung">
    <w:name w:val="caption"/>
    <w:basedOn w:val="Standard"/>
    <w:next w:val="Standard"/>
    <w:uiPriority w:val="35"/>
    <w:rsid w:val="002803B4"/>
    <w:pPr>
      <w:spacing w:before="120" w:after="240" w:line="210" w:lineRule="atLeast"/>
      <w:contextualSpacing/>
    </w:pPr>
    <w:rPr>
      <w:bCs/>
      <w:sz w:val="16"/>
      <w:szCs w:val="28"/>
    </w:rPr>
  </w:style>
  <w:style w:type="paragraph" w:styleId="Inhaltsverzeichnisberschrift">
    <w:name w:val="TOC Heading"/>
    <w:basedOn w:val="berschrift1"/>
    <w:next w:val="Standard"/>
    <w:uiPriority w:val="39"/>
    <w:semiHidden/>
    <w:rsid w:val="00484F10"/>
    <w:pPr>
      <w:outlineLvl w:val="9"/>
    </w:pPr>
    <w:rPr>
      <w:bCs w:val="0"/>
      <w:szCs w:val="32"/>
    </w:rPr>
  </w:style>
  <w:style w:type="paragraph" w:styleId="Sprechblasentext">
    <w:name w:val="Balloon Text"/>
    <w:basedOn w:val="Standard"/>
    <w:link w:val="SprechblasentextZchn"/>
    <w:uiPriority w:val="79"/>
    <w:semiHidden/>
    <w:unhideWhenUsed/>
    <w:rsid w:val="008700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79"/>
    <w:semiHidden/>
    <w:rsid w:val="005A7BE5"/>
    <w:rPr>
      <w:rFonts w:ascii="Segoe UI" w:hAnsi="Segoe UI" w:cs="Segoe UI"/>
      <w:sz w:val="18"/>
      <w:szCs w:val="18"/>
    </w:rPr>
  </w:style>
  <w:style w:type="paragraph" w:customStyle="1" w:styleId="Seitenzahlen">
    <w:name w:val="Seitenzahlen"/>
    <w:basedOn w:val="Fuzeile"/>
    <w:uiPriority w:val="87"/>
    <w:semiHidden/>
    <w:rsid w:val="00E8428A"/>
    <w:pPr>
      <w:jc w:val="right"/>
    </w:pPr>
  </w:style>
  <w:style w:type="paragraph" w:customStyle="1" w:styleId="berschrift1nummeriert">
    <w:name w:val="Überschrift 1 nummeriert"/>
    <w:basedOn w:val="berschrift1"/>
    <w:next w:val="Standard"/>
    <w:uiPriority w:val="10"/>
    <w:qFormat/>
    <w:rsid w:val="002803B4"/>
    <w:pPr>
      <w:numPr>
        <w:numId w:val="22"/>
      </w:numPr>
    </w:pPr>
  </w:style>
  <w:style w:type="paragraph" w:customStyle="1" w:styleId="berschrift2nummeriert">
    <w:name w:val="Überschrift 2 nummeriert"/>
    <w:basedOn w:val="berschrift2"/>
    <w:next w:val="Standard"/>
    <w:uiPriority w:val="10"/>
    <w:qFormat/>
    <w:rsid w:val="002803B4"/>
    <w:pPr>
      <w:numPr>
        <w:ilvl w:val="1"/>
        <w:numId w:val="22"/>
      </w:numPr>
    </w:pPr>
  </w:style>
  <w:style w:type="paragraph" w:customStyle="1" w:styleId="berschrift3nummeriert">
    <w:name w:val="Überschrift 3 nummeriert"/>
    <w:basedOn w:val="berschrift3"/>
    <w:next w:val="Standard"/>
    <w:uiPriority w:val="10"/>
    <w:qFormat/>
    <w:rsid w:val="002803B4"/>
    <w:pPr>
      <w:numPr>
        <w:ilvl w:val="2"/>
        <w:numId w:val="22"/>
      </w:numPr>
    </w:pPr>
  </w:style>
  <w:style w:type="paragraph" w:customStyle="1" w:styleId="berschrift4nummeriert">
    <w:name w:val="Überschrift 4 nummeriert"/>
    <w:basedOn w:val="berschrift4"/>
    <w:next w:val="Standard"/>
    <w:uiPriority w:val="10"/>
    <w:semiHidden/>
    <w:qFormat/>
    <w:rsid w:val="002803B4"/>
    <w:pPr>
      <w:numPr>
        <w:ilvl w:val="3"/>
        <w:numId w:val="22"/>
      </w:numPr>
    </w:pPr>
  </w:style>
  <w:style w:type="paragraph" w:styleId="Verzeichnis1">
    <w:name w:val="toc 1"/>
    <w:basedOn w:val="Standard"/>
    <w:next w:val="Standard"/>
    <w:autoRedefine/>
    <w:uiPriority w:val="39"/>
    <w:semiHidden/>
    <w:rsid w:val="007F36E0"/>
    <w:pPr>
      <w:pBdr>
        <w:bottom w:val="single" w:sz="4" w:space="1" w:color="auto"/>
        <w:between w:val="single" w:sz="4" w:space="1" w:color="auto"/>
      </w:pBdr>
      <w:tabs>
        <w:tab w:val="right" w:pos="9185"/>
      </w:tabs>
      <w:spacing w:line="324" w:lineRule="exact"/>
      <w:ind w:left="567" w:hanging="567"/>
    </w:pPr>
    <w:rPr>
      <w:b/>
      <w:bCs/>
      <w:noProof/>
      <w:sz w:val="24"/>
    </w:rPr>
  </w:style>
  <w:style w:type="paragraph" w:styleId="Verzeichnis2">
    <w:name w:val="toc 2"/>
    <w:basedOn w:val="Standard"/>
    <w:next w:val="Standard"/>
    <w:autoRedefine/>
    <w:uiPriority w:val="39"/>
    <w:semiHidden/>
    <w:rsid w:val="0087200B"/>
    <w:pPr>
      <w:pBdr>
        <w:bottom w:val="single" w:sz="4" w:space="1" w:color="auto"/>
        <w:between w:val="single" w:sz="4" w:space="1" w:color="auto"/>
      </w:pBdr>
      <w:tabs>
        <w:tab w:val="right" w:pos="9185"/>
      </w:tabs>
      <w:spacing w:line="324" w:lineRule="exact"/>
      <w:ind w:left="567" w:hanging="567"/>
    </w:pPr>
    <w:rPr>
      <w:noProof/>
      <w:sz w:val="24"/>
    </w:rPr>
  </w:style>
  <w:style w:type="paragraph" w:styleId="Verzeichnis3">
    <w:name w:val="toc 3"/>
    <w:basedOn w:val="Standard"/>
    <w:next w:val="Standard"/>
    <w:autoRedefine/>
    <w:uiPriority w:val="39"/>
    <w:semiHidden/>
    <w:rsid w:val="0087200B"/>
    <w:pPr>
      <w:pBdr>
        <w:bottom w:val="single" w:sz="4" w:space="1" w:color="auto"/>
        <w:between w:val="single" w:sz="4" w:space="1" w:color="auto"/>
      </w:pBdr>
      <w:tabs>
        <w:tab w:val="right" w:pos="9185"/>
      </w:tabs>
      <w:spacing w:line="360" w:lineRule="exact"/>
      <w:ind w:left="567" w:hanging="567"/>
    </w:pPr>
    <w:rPr>
      <w:noProof/>
      <w:sz w:val="24"/>
    </w:rPr>
  </w:style>
  <w:style w:type="paragraph" w:styleId="StandardWeb">
    <w:name w:val="Normal (Web)"/>
    <w:basedOn w:val="Standard"/>
    <w:uiPriority w:val="79"/>
    <w:semiHidden/>
    <w:unhideWhenUsed/>
    <w:rsid w:val="00BE1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Abbildungsverzeichnis">
    <w:name w:val="table of figures"/>
    <w:basedOn w:val="Standard"/>
    <w:next w:val="Standard"/>
    <w:uiPriority w:val="40"/>
    <w:semiHidden/>
    <w:rsid w:val="00857D8A"/>
  </w:style>
  <w:style w:type="paragraph" w:customStyle="1" w:styleId="Absenderzeile">
    <w:name w:val="Absenderzeile"/>
    <w:basedOn w:val="Standard"/>
    <w:uiPriority w:val="16"/>
    <w:semiHidden/>
    <w:rsid w:val="00CC3058"/>
    <w:pPr>
      <w:pBdr>
        <w:bottom w:val="single" w:sz="6" w:space="1" w:color="auto"/>
      </w:pBdr>
      <w:spacing w:before="30" w:line="170" w:lineRule="atLeast"/>
    </w:pPr>
    <w:rPr>
      <w:sz w:val="14"/>
      <w:szCs w:val="14"/>
    </w:rPr>
  </w:style>
  <w:style w:type="paragraph" w:customStyle="1" w:styleId="Nummerierung1">
    <w:name w:val="Nummerierung 1"/>
    <w:basedOn w:val="Standard"/>
    <w:uiPriority w:val="7"/>
    <w:rsid w:val="002803B4"/>
    <w:pPr>
      <w:numPr>
        <w:ilvl w:val="5"/>
        <w:numId w:val="22"/>
      </w:numPr>
    </w:pPr>
  </w:style>
  <w:style w:type="paragraph" w:customStyle="1" w:styleId="Nummerierung2">
    <w:name w:val="Nummerierung 2"/>
    <w:basedOn w:val="Nummerierung1"/>
    <w:uiPriority w:val="7"/>
    <w:rsid w:val="009804FC"/>
    <w:pPr>
      <w:numPr>
        <w:ilvl w:val="6"/>
      </w:numPr>
    </w:pPr>
  </w:style>
  <w:style w:type="character" w:styleId="Seitenzahl">
    <w:name w:val="page number"/>
    <w:basedOn w:val="Absatz-Standardschriftart"/>
    <w:uiPriority w:val="79"/>
    <w:semiHidden/>
    <w:rsid w:val="00E8428A"/>
  </w:style>
  <w:style w:type="paragraph" w:customStyle="1" w:styleId="Nummerierungabc">
    <w:name w:val="Nummerierung abc"/>
    <w:basedOn w:val="Listenabsatz"/>
    <w:uiPriority w:val="8"/>
    <w:qFormat/>
    <w:rsid w:val="002803B4"/>
    <w:pPr>
      <w:numPr>
        <w:ilvl w:val="8"/>
        <w:numId w:val="22"/>
      </w:numPr>
    </w:pPr>
  </w:style>
  <w:style w:type="paragraph" w:customStyle="1" w:styleId="Nummerierung3">
    <w:name w:val="Nummerierung 3"/>
    <w:basedOn w:val="Nummerierung2"/>
    <w:uiPriority w:val="7"/>
    <w:rsid w:val="005A357F"/>
    <w:pPr>
      <w:numPr>
        <w:ilvl w:val="7"/>
      </w:numPr>
    </w:pPr>
  </w:style>
  <w:style w:type="paragraph" w:customStyle="1" w:styleId="berschrift5nummeriert">
    <w:name w:val="Überschrift 5 nummeriert"/>
    <w:basedOn w:val="berschrift5"/>
    <w:next w:val="Standard"/>
    <w:uiPriority w:val="10"/>
    <w:semiHidden/>
    <w:qFormat/>
    <w:rsid w:val="002803B4"/>
    <w:pPr>
      <w:numPr>
        <w:ilvl w:val="4"/>
        <w:numId w:val="22"/>
      </w:numPr>
    </w:pPr>
  </w:style>
  <w:style w:type="paragraph" w:customStyle="1" w:styleId="Dokumentbezeichnung">
    <w:name w:val="Dokumentbezeichnung"/>
    <w:basedOn w:val="berschrift1"/>
    <w:next w:val="Standard"/>
    <w:uiPriority w:val="98"/>
    <w:semiHidden/>
    <w:rsid w:val="00283995"/>
    <w:pPr>
      <w:pageBreakBefore/>
      <w:numPr>
        <w:numId w:val="2"/>
      </w:numPr>
      <w:pBdr>
        <w:top w:val="single" w:sz="8" w:space="5" w:color="000000" w:themeColor="text1"/>
        <w:left w:val="single" w:sz="8" w:space="5" w:color="000000" w:themeColor="text1"/>
        <w:bottom w:val="single" w:sz="8" w:space="5" w:color="000000" w:themeColor="text1"/>
        <w:right w:val="single" w:sz="8" w:space="5" w:color="000000" w:themeColor="text1"/>
      </w:pBdr>
      <w:shd w:val="clear" w:color="auto" w:fill="000000" w:themeFill="text1"/>
      <w:spacing w:before="600" w:after="600"/>
      <w:ind w:right="125"/>
    </w:pPr>
    <w:rPr>
      <w:bCs w:val="0"/>
      <w:color w:val="FFFFFF" w:themeColor="background1"/>
      <w:spacing w:val="6"/>
      <w:sz w:val="40"/>
      <w:szCs w:val="52"/>
    </w:rPr>
  </w:style>
  <w:style w:type="character" w:styleId="Platzhaltertext">
    <w:name w:val="Placeholder Text"/>
    <w:basedOn w:val="Absatz-Standardschriftart"/>
    <w:uiPriority w:val="79"/>
    <w:semiHidden/>
    <w:rsid w:val="00BB47D3"/>
    <w:rPr>
      <w:color w:val="C1C1C1" w:themeColor="background2" w:themeShade="E6"/>
    </w:rPr>
  </w:style>
  <w:style w:type="paragraph" w:customStyle="1" w:styleId="ErstelltdurchVorlagenbauerchfrUniZrich">
    <w:name w:val="Erstellt durch Vorlagenbauer.ch für Uni Zürich"/>
    <w:basedOn w:val="Standard"/>
    <w:next w:val="Standard"/>
    <w:semiHidden/>
    <w:rsid w:val="00BB0EB7"/>
    <w:pPr>
      <w:shd w:val="clear" w:color="auto" w:fill="FFFFFF" w:themeFill="background1"/>
    </w:pPr>
  </w:style>
  <w:style w:type="paragraph" w:customStyle="1" w:styleId="Tabellenfolgezeile">
    <w:name w:val="Tabellenfolgezeile"/>
    <w:basedOn w:val="Standard"/>
    <w:next w:val="Standard"/>
    <w:uiPriority w:val="90"/>
    <w:semiHidden/>
    <w:qFormat/>
    <w:rsid w:val="0016774B"/>
    <w:pPr>
      <w:spacing w:line="20" w:lineRule="exact"/>
    </w:pPr>
    <w:rPr>
      <w:sz w:val="2"/>
      <w:szCs w:val="2"/>
    </w:rPr>
  </w:style>
  <w:style w:type="paragraph" w:styleId="Verzeichnis4">
    <w:name w:val="toc 4"/>
    <w:basedOn w:val="Standard"/>
    <w:next w:val="Standard"/>
    <w:autoRedefine/>
    <w:uiPriority w:val="39"/>
    <w:semiHidden/>
    <w:rsid w:val="0087200B"/>
    <w:pPr>
      <w:pBdr>
        <w:bottom w:val="single" w:sz="4" w:space="1" w:color="auto"/>
        <w:between w:val="single" w:sz="4" w:space="1" w:color="auto"/>
      </w:pBdr>
      <w:tabs>
        <w:tab w:val="right" w:pos="9185"/>
      </w:tabs>
      <w:spacing w:line="324" w:lineRule="exact"/>
      <w:ind w:left="851" w:hanging="851"/>
    </w:pPr>
  </w:style>
  <w:style w:type="paragraph" w:styleId="Verzeichnis5">
    <w:name w:val="toc 5"/>
    <w:basedOn w:val="Standard"/>
    <w:next w:val="Standard"/>
    <w:autoRedefine/>
    <w:uiPriority w:val="39"/>
    <w:semiHidden/>
    <w:rsid w:val="0087200B"/>
    <w:pPr>
      <w:pBdr>
        <w:bottom w:val="single" w:sz="4" w:space="1" w:color="auto"/>
        <w:between w:val="single" w:sz="4" w:space="1" w:color="auto"/>
      </w:pBdr>
      <w:tabs>
        <w:tab w:val="right" w:pos="9185"/>
      </w:tabs>
      <w:spacing w:line="324" w:lineRule="exact"/>
      <w:ind w:left="992" w:hanging="992"/>
    </w:pPr>
  </w:style>
  <w:style w:type="paragraph" w:styleId="Literaturverzeichnis">
    <w:name w:val="Bibliography"/>
    <w:basedOn w:val="Standard"/>
    <w:next w:val="Standard"/>
    <w:uiPriority w:val="37"/>
    <w:semiHidden/>
    <w:rsid w:val="00E02496"/>
  </w:style>
  <w:style w:type="paragraph" w:styleId="Index1">
    <w:name w:val="index 1"/>
    <w:basedOn w:val="Standard"/>
    <w:next w:val="Standard"/>
    <w:autoRedefine/>
    <w:uiPriority w:val="99"/>
    <w:semiHidden/>
    <w:rsid w:val="00C20DEA"/>
    <w:pPr>
      <w:spacing w:line="240" w:lineRule="auto"/>
      <w:ind w:left="200" w:hanging="200"/>
    </w:pPr>
  </w:style>
  <w:style w:type="numbering" w:customStyle="1" w:styleId="Nummerierteberschriften">
    <w:name w:val="Nummerierte Überschriften"/>
    <w:uiPriority w:val="99"/>
    <w:rsid w:val="002803B4"/>
    <w:pPr>
      <w:numPr>
        <w:numId w:val="3"/>
      </w:numPr>
    </w:pPr>
  </w:style>
  <w:style w:type="numbering" w:customStyle="1" w:styleId="Aufzhlungen">
    <w:name w:val="Aufzählungen"/>
    <w:uiPriority w:val="99"/>
    <w:rsid w:val="00AF236E"/>
    <w:pPr>
      <w:numPr>
        <w:numId w:val="5"/>
      </w:numPr>
    </w:pPr>
  </w:style>
  <w:style w:type="character" w:styleId="NichtaufgelsteErwhnung">
    <w:name w:val="Unresolved Mention"/>
    <w:basedOn w:val="Absatz-Standardschriftart"/>
    <w:uiPriority w:val="79"/>
    <w:semiHidden/>
    <w:unhideWhenUsed/>
    <w:rsid w:val="0021015E"/>
    <w:rPr>
      <w:color w:val="605E5C"/>
      <w:shd w:val="clear" w:color="auto" w:fill="E1DFDD"/>
    </w:rPr>
  </w:style>
  <w:style w:type="paragraph" w:customStyle="1" w:styleId="Organisationseinheit">
    <w:name w:val="Organisationseinheit"/>
    <w:basedOn w:val="Kopfzeile"/>
    <w:uiPriority w:val="99"/>
    <w:semiHidden/>
    <w:rsid w:val="00F23862"/>
    <w:pPr>
      <w:spacing w:line="216" w:lineRule="auto"/>
      <w:ind w:left="561"/>
    </w:pPr>
    <w:rPr>
      <w:rFonts w:ascii="Source Sans Pro SemiBold" w:hAnsi="Source Sans Pro SemiBold"/>
      <w:bCs/>
      <w:sz w:val="25"/>
      <w:szCs w:val="25"/>
    </w:rPr>
  </w:style>
  <w:style w:type="paragraph" w:customStyle="1" w:styleId="AbsenderKopfzeile">
    <w:name w:val="Absender Kopfzeile"/>
    <w:basedOn w:val="Kopfzeile"/>
    <w:uiPriority w:val="39"/>
    <w:semiHidden/>
    <w:qFormat/>
    <w:rsid w:val="009969ED"/>
    <w:pPr>
      <w:spacing w:line="262" w:lineRule="auto"/>
    </w:pPr>
    <w:rPr>
      <w:sz w:val="16"/>
      <w:szCs w:val="16"/>
    </w:rPr>
  </w:style>
  <w:style w:type="table" w:customStyle="1" w:styleId="UZHTabelle1">
    <w:name w:val="UZH: Tabelle 1"/>
    <w:basedOn w:val="NormaleTabelle"/>
    <w:uiPriority w:val="99"/>
    <w:rsid w:val="002803B4"/>
    <w:tblPr>
      <w:tblBorders>
        <w:bottom w:val="single" w:sz="4" w:space="0" w:color="auto"/>
        <w:insideH w:val="single" w:sz="4" w:space="0" w:color="auto"/>
      </w:tblBorders>
      <w:tblCellMar>
        <w:top w:w="40" w:type="dxa"/>
        <w:left w:w="0" w:type="dxa"/>
        <w:bottom w:w="51" w:type="dxa"/>
        <w:right w:w="113" w:type="dxa"/>
      </w:tblCellMar>
    </w:tblPr>
    <w:tblStylePr w:type="firstRow">
      <w:rPr>
        <w:b/>
      </w:rPr>
      <w:tblPr>
        <w:tblCellMar>
          <w:top w:w="40" w:type="dxa"/>
          <w:left w:w="0" w:type="dxa"/>
          <w:bottom w:w="45" w:type="dxa"/>
          <w:right w:w="0" w:type="dxa"/>
        </w:tblCellMar>
      </w:tblPr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rFonts w:asciiTheme="majorHAnsi" w:hAnsiTheme="majorHAnsi"/>
        <w:b/>
        <w:color w:val="auto"/>
      </w:rPr>
    </w:tblStylePr>
  </w:style>
  <w:style w:type="paragraph" w:customStyle="1" w:styleId="Fussnotentrennung">
    <w:name w:val="Fussnotentrennung"/>
    <w:basedOn w:val="Fuzeile"/>
    <w:semiHidden/>
    <w:qFormat/>
    <w:rsid w:val="00B40109"/>
  </w:style>
  <w:style w:type="paragraph" w:customStyle="1" w:styleId="Text8Pt">
    <w:name w:val="Text 8 Pt."/>
    <w:basedOn w:val="Standard"/>
    <w:semiHidden/>
    <w:qFormat/>
    <w:rsid w:val="00337D47"/>
    <w:pPr>
      <w:spacing w:line="220" w:lineRule="atLeast"/>
    </w:pPr>
    <w:rPr>
      <w:sz w:val="16"/>
      <w:szCs w:val="16"/>
    </w:rPr>
  </w:style>
  <w:style w:type="table" w:customStyle="1" w:styleId="UZHBeschluss">
    <w:name w:val="UZH: Beschluss"/>
    <w:basedOn w:val="NormaleTabelle"/>
    <w:uiPriority w:val="99"/>
    <w:rsid w:val="002803B4"/>
    <w:tblPr>
      <w:tblCellMar>
        <w:left w:w="0" w:type="dxa"/>
        <w:bottom w:w="204" w:type="dxa"/>
        <w:right w:w="113" w:type="dxa"/>
      </w:tblCellMar>
    </w:tblPr>
  </w:style>
  <w:style w:type="paragraph" w:customStyle="1" w:styleId="Traktandum-Titel2">
    <w:name w:val="Traktandum-Titel 2"/>
    <w:basedOn w:val="Standard"/>
    <w:next w:val="Standard"/>
    <w:uiPriority w:val="19"/>
    <w:semiHidden/>
    <w:qFormat/>
    <w:rsid w:val="004A7400"/>
    <w:pPr>
      <w:keepNext/>
      <w:numPr>
        <w:ilvl w:val="1"/>
        <w:numId w:val="8"/>
      </w:numPr>
      <w:spacing w:before="280"/>
    </w:pPr>
    <w:rPr>
      <w:b/>
    </w:rPr>
  </w:style>
  <w:style w:type="paragraph" w:customStyle="1" w:styleId="Adresse">
    <w:name w:val="Adresse"/>
    <w:basedOn w:val="Kopfzeile"/>
    <w:uiPriority w:val="79"/>
    <w:semiHidden/>
    <w:rsid w:val="005568AB"/>
    <w:pPr>
      <w:spacing w:line="262" w:lineRule="auto"/>
    </w:pPr>
    <w:rPr>
      <w:sz w:val="16"/>
      <w:szCs w:val="16"/>
    </w:rPr>
  </w:style>
  <w:style w:type="paragraph" w:customStyle="1" w:styleId="NummerierungTabelle">
    <w:name w:val="Nummerierung Tabelle"/>
    <w:uiPriority w:val="8"/>
    <w:qFormat/>
    <w:rsid w:val="00AE7A27"/>
    <w:pPr>
      <w:numPr>
        <w:ilvl w:val="5"/>
        <w:numId w:val="24"/>
      </w:numPr>
    </w:pPr>
    <w:rPr>
      <w:rFonts w:asciiTheme="majorHAnsi" w:hAnsiTheme="majorHAnsi"/>
    </w:rPr>
  </w:style>
  <w:style w:type="paragraph" w:customStyle="1" w:styleId="Titel30Pt">
    <w:name w:val="Titel 30 Pt"/>
    <w:basedOn w:val="Titel"/>
    <w:uiPriority w:val="11"/>
    <w:qFormat/>
    <w:rsid w:val="00E06041"/>
    <w:pPr>
      <w:spacing w:before="0" w:line="221" w:lineRule="auto"/>
    </w:pPr>
    <w:rPr>
      <w:sz w:val="60"/>
    </w:rPr>
  </w:style>
  <w:style w:type="paragraph" w:customStyle="1" w:styleId="Untertitel24Pt">
    <w:name w:val="Untertitel 24 Pt"/>
    <w:basedOn w:val="Untertitel"/>
    <w:uiPriority w:val="12"/>
    <w:qFormat/>
    <w:rsid w:val="00DE29B0"/>
    <w:pPr>
      <w:spacing w:before="60" w:after="160" w:line="400" w:lineRule="atLeast"/>
    </w:pPr>
    <w:rPr>
      <w:sz w:val="48"/>
      <w:szCs w:val="48"/>
    </w:rPr>
  </w:style>
  <w:style w:type="paragraph" w:customStyle="1" w:styleId="Text16Pt">
    <w:name w:val="Text 16 Pt"/>
    <w:basedOn w:val="Untertitel24Pt"/>
    <w:qFormat/>
    <w:rsid w:val="005E6805"/>
    <w:pPr>
      <w:spacing w:before="160" w:after="0" w:line="240" w:lineRule="auto"/>
      <w:contextualSpacing/>
    </w:pPr>
    <w:rPr>
      <w:sz w:val="32"/>
      <w:szCs w:val="32"/>
    </w:rPr>
  </w:style>
  <w:style w:type="paragraph" w:customStyle="1" w:styleId="Text8Pt0">
    <w:name w:val="Text 8 Pt"/>
    <w:basedOn w:val="Standard"/>
    <w:semiHidden/>
    <w:qFormat/>
    <w:rsid w:val="001B2CF1"/>
    <w:pPr>
      <w:spacing w:line="220" w:lineRule="atLeast"/>
    </w:pPr>
    <w:rPr>
      <w:sz w:val="16"/>
      <w:szCs w:val="16"/>
    </w:rPr>
  </w:style>
  <w:style w:type="table" w:customStyle="1" w:styleId="UZHTabelleFusszeile">
    <w:name w:val="UZH Tabelle: Fusszeile"/>
    <w:basedOn w:val="NormaleTabelle"/>
    <w:uiPriority w:val="99"/>
    <w:rsid w:val="00924573"/>
    <w:pPr>
      <w:spacing w:line="240" w:lineRule="auto"/>
      <w:jc w:val="center"/>
    </w:pPr>
    <w:tblPr>
      <w:tblBorders>
        <w:insideV w:val="single" w:sz="2" w:space="0" w:color="808080"/>
      </w:tblBorders>
    </w:tblPr>
    <w:tcPr>
      <w:vAlign w:val="center"/>
    </w:tcPr>
  </w:style>
  <w:style w:type="paragraph" w:styleId="berarbeitung">
    <w:name w:val="Revision"/>
    <w:hidden/>
    <w:uiPriority w:val="99"/>
    <w:semiHidden/>
    <w:rsid w:val="004D3F46"/>
    <w:pPr>
      <w:spacing w:line="240" w:lineRule="auto"/>
    </w:pPr>
  </w:style>
  <w:style w:type="paragraph" w:styleId="Kommentartext">
    <w:name w:val="annotation text"/>
    <w:basedOn w:val="Standard"/>
    <w:link w:val="KommentartextZchn"/>
    <w:uiPriority w:val="79"/>
    <w:semiHidden/>
    <w:unhideWhenUsed/>
    <w:rsid w:val="00C40A7E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79"/>
    <w:semiHidden/>
    <w:rsid w:val="00C40A7E"/>
  </w:style>
  <w:style w:type="character" w:styleId="Kommentarzeichen">
    <w:name w:val="annotation reference"/>
    <w:basedOn w:val="Absatz-Standardschriftart"/>
    <w:uiPriority w:val="79"/>
    <w:semiHidden/>
    <w:unhideWhenUsed/>
    <w:rsid w:val="00C40A7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16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evhaka/Desktop/train/uzh-letter-en.dotx" TargetMode="External"/></Relationships>
</file>

<file path=word/theme/theme1.xml><?xml version="1.0" encoding="utf-8"?>
<a:theme xmlns:a="http://schemas.openxmlformats.org/drawingml/2006/main" name="Larissa-Design">
  <a:themeElements>
    <a:clrScheme name="Uni Zürich">
      <a:dk1>
        <a:sysClr val="windowText" lastClr="000000"/>
      </a:dk1>
      <a:lt1>
        <a:sysClr val="window" lastClr="FFFFFF"/>
      </a:lt1>
      <a:dk2>
        <a:srgbClr val="666666"/>
      </a:dk2>
      <a:lt2>
        <a:srgbClr val="D7D7D7"/>
      </a:lt2>
      <a:accent1>
        <a:srgbClr val="0028A5"/>
      </a:accent1>
      <a:accent2>
        <a:srgbClr val="4AC9E3"/>
      </a:accent2>
      <a:accent3>
        <a:srgbClr val="A4D233"/>
      </a:accent3>
      <a:accent4>
        <a:srgbClr val="FFC845"/>
      </a:accent4>
      <a:accent5>
        <a:srgbClr val="FC4C02"/>
      </a:accent5>
      <a:accent6>
        <a:srgbClr val="BF0D3E"/>
      </a:accent6>
      <a:hlink>
        <a:srgbClr val="000000"/>
      </a:hlink>
      <a:folHlink>
        <a:srgbClr val="000000"/>
      </a:folHlink>
    </a:clrScheme>
    <a:fontScheme name="Uni Zürich">
      <a:majorFont>
        <a:latin typeface="Source Sans Pro"/>
        <a:ea typeface=""/>
        <a:cs typeface=""/>
      </a:majorFont>
      <a:minorFont>
        <a:latin typeface="Source Sans Pro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Authr</b:Tag>
    <b:SourceType>Book</b:SourceType>
    <b:Guid>{BA01FD2C-EDFC-4D13-8F46-679005D5D2FB}</b:Guid>
    <b:Author>
      <b:Author>
        <b:NameList>
          <b:Person>
            <b:Last>Autor</b:Last>
            <b:First>Anton</b:First>
          </b:Person>
        </b:NameList>
      </b:Author>
    </b:Author>
    <b:Title>Titel</b:Title>
    <b:Year>Jahr</b:Year>
    <b:City>Ort</b:City>
    <b:Publisher>Verleger</b:Publisher>
    <b:RefOrder>1</b:RefOrder>
  </b:Source>
</b:Sourc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DFABE8550DC746991B0FA257A971CD" ma:contentTypeVersion="21" ma:contentTypeDescription="Create a new document." ma:contentTypeScope="" ma:versionID="cba9381b10eed861dfb12b651425ba38">
  <xsd:schema xmlns:xsd="http://www.w3.org/2001/XMLSchema" xmlns:xs="http://www.w3.org/2001/XMLSchema" xmlns:p="http://schemas.microsoft.com/office/2006/metadata/properties" xmlns:ns2="0ceafb4c-ba5d-43fe-be2d-8b0cbb3f603c" xmlns:ns3="7cc1dffe-6aba-4f35-8348-98c12689e6a3" targetNamespace="http://schemas.microsoft.com/office/2006/metadata/properties" ma:root="true" ma:fieldsID="ae4f372ff7c8ac1b35eb182d8e17474a" ns2:_="" ns3:_="">
    <xsd:import namespace="0ceafb4c-ba5d-43fe-be2d-8b0cbb3f603c"/>
    <xsd:import namespace="7cc1dffe-6aba-4f35-8348-98c12689e6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eafb4c-ba5d-43fe-be2d-8b0cbb3f60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7c938953-97e4-410d-a323-cf9a87d86f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c1dffe-6aba-4f35-8348-98c12689e6a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ab3dd772-a631-4737-9ee5-638c9fbecfd8}" ma:internalName="TaxCatchAll" ma:showField="CatchAllData" ma:web="7cc1dffe-6aba-4f35-8348-98c12689e6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cc1dffe-6aba-4f35-8348-98c12689e6a3" xsi:nil="true"/>
    <lcf76f155ced4ddcb4097134ff3c332f xmlns="0ceafb4c-ba5d-43fe-be2d-8b0cbb3f603c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7B781F-CA08-491A-A6F1-F7575EFA338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A92A6ED-80B0-4D2D-B6F7-C426CEE775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eafb4c-ba5d-43fe-be2d-8b0cbb3f603c"/>
    <ds:schemaRef ds:uri="7cc1dffe-6aba-4f35-8348-98c12689e6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00BED3-F54C-414D-A2A4-3CB9371644D5}">
  <ds:schemaRefs>
    <ds:schemaRef ds:uri="http://schemas.microsoft.com/office/2006/metadata/properties"/>
    <ds:schemaRef ds:uri="http://schemas.microsoft.com/office/infopath/2007/PartnerControls"/>
    <ds:schemaRef ds:uri="7cc1dffe-6aba-4f35-8348-98c12689e6a3"/>
    <ds:schemaRef ds:uri="0ceafb4c-ba5d-43fe-be2d-8b0cbb3f603c"/>
  </ds:schemaRefs>
</ds:datastoreItem>
</file>

<file path=customXml/itemProps4.xml><?xml version="1.0" encoding="utf-8"?>
<ds:datastoreItem xmlns:ds="http://schemas.openxmlformats.org/officeDocument/2006/customXml" ds:itemID="{691B9E7B-1F5D-4650-8E1E-7519107C43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uzh-letter-en.dotx</Template>
  <TotalTime>0</TotalTime>
  <Pages>3</Pages>
  <Words>393</Words>
  <Characters>2476</Characters>
  <Application>Microsoft Office Word</Application>
  <DocSecurity>0</DocSecurity>
  <Lines>20</Lines>
  <Paragraphs>5</Paragraphs>
  <ScaleCrop>false</ScaleCrop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Confidentiality Agreement</dc:title>
  <dc:subject/>
  <dc:creator>Eva Maria Hakanson (evhaka)</dc:creator>
  <cp:keywords/>
  <dc:description>erstellt durch Vorlagenbauer.ch</dc:description>
  <cp:lastModifiedBy>Manuel Merki</cp:lastModifiedBy>
  <cp:revision>103</cp:revision>
  <cp:lastPrinted>2025-09-03T07:36:00Z</cp:lastPrinted>
  <dcterms:created xsi:type="dcterms:W3CDTF">2026-04-08T21:50:00Z</dcterms:created>
  <dcterms:modified xsi:type="dcterms:W3CDTF">2026-07-23T15:33:00Z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0x01010040DFABE8550DC746991B0FA257A971CD</vt:lpwstr>
  </property>
  <property fmtid="{D5CDD505-2E9C-101B-9397-08002B2CF9AE}" pid="3" name="MediaServiceImageTags">
    <vt:lpwstr/>
  </property>
</Properties>
</file>