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A370C5" w14:textId="14A3370B" w:rsidR="0017546D" w:rsidRPr="00B92BC1" w:rsidRDefault="00F772A1" w:rsidP="00743BAF">
      <w:pPr>
        <w:rPr>
          <w:rFonts w:ascii="Source Sans Pro" w:hAnsi="Source Sans Pro"/>
          <w:b/>
          <w:color w:val="0028A5"/>
          <w:sz w:val="24"/>
          <w:szCs w:val="24"/>
          <w:lang w:val="en-US"/>
        </w:rPr>
      </w:pPr>
      <w:r w:rsidRPr="00B92BC1">
        <w:rPr>
          <w:rFonts w:ascii="Source Sans Pro" w:hAnsi="Source Sans Pro"/>
          <w:b/>
          <w:color w:val="0028A5"/>
          <w:sz w:val="24"/>
          <w:szCs w:val="24"/>
          <w:lang w:val="en-US"/>
        </w:rPr>
        <w:t xml:space="preserve">Leaflet for </w:t>
      </w:r>
      <w:r w:rsidR="003D4A23" w:rsidRPr="00B92BC1">
        <w:rPr>
          <w:rFonts w:ascii="Source Sans Pro" w:hAnsi="Source Sans Pro"/>
          <w:b/>
          <w:color w:val="0028A5"/>
          <w:sz w:val="24"/>
          <w:szCs w:val="24"/>
          <w:lang w:val="en-US"/>
        </w:rPr>
        <w:t>Initiatives supported by the DRIVE Program</w:t>
      </w:r>
    </w:p>
    <w:p w14:paraId="4366ADD6" w14:textId="77777777" w:rsidR="00C57F2B" w:rsidRPr="00B92BC1" w:rsidRDefault="00C57F2B" w:rsidP="00743BAF">
      <w:pPr>
        <w:rPr>
          <w:rFonts w:ascii="Source Sans Pro" w:hAnsi="Source Sans Pro"/>
          <w:sz w:val="22"/>
          <w:szCs w:val="22"/>
          <w:lang w:val="en-GB"/>
        </w:rPr>
      </w:pPr>
    </w:p>
    <w:p w14:paraId="148A1043" w14:textId="2C2F3F5C" w:rsidR="009062B9" w:rsidRPr="00B92BC1" w:rsidRDefault="00F772A1" w:rsidP="009062B9">
      <w:pPr>
        <w:pStyle w:val="Heading1"/>
        <w:rPr>
          <w:rFonts w:ascii="Source Sans Pro" w:hAnsi="Source Sans Pro"/>
          <w:sz w:val="22"/>
          <w:szCs w:val="22"/>
          <w:lang w:val="en-GB"/>
        </w:rPr>
      </w:pPr>
      <w:r w:rsidRPr="00B92BC1">
        <w:rPr>
          <w:rFonts w:ascii="Source Sans Pro" w:hAnsi="Source Sans Pro"/>
          <w:sz w:val="22"/>
          <w:szCs w:val="22"/>
          <w:lang w:val="en-GB"/>
        </w:rPr>
        <w:t xml:space="preserve">Information about the </w:t>
      </w:r>
      <w:r w:rsidR="0004570F" w:rsidRPr="00B92BC1">
        <w:rPr>
          <w:rFonts w:ascii="Source Sans Pro" w:hAnsi="Source Sans Pro"/>
          <w:sz w:val="22"/>
          <w:szCs w:val="22"/>
          <w:lang w:val="en-GB"/>
        </w:rPr>
        <w:t>DRIVE Program</w:t>
      </w:r>
    </w:p>
    <w:p w14:paraId="61C2AE3E" w14:textId="77777777" w:rsidR="0017546D" w:rsidRPr="00B92BC1" w:rsidRDefault="0017546D" w:rsidP="00743BAF">
      <w:pPr>
        <w:rPr>
          <w:rFonts w:ascii="Source Sans Pro" w:hAnsi="Source Sans Pro"/>
          <w:sz w:val="22"/>
          <w:szCs w:val="22"/>
          <w:lang w:val="en-GB"/>
        </w:rPr>
      </w:pPr>
    </w:p>
    <w:p w14:paraId="10D7CDF7" w14:textId="7D8CFB08" w:rsidR="006565BD" w:rsidRPr="00B92BC1" w:rsidRDefault="0052618C" w:rsidP="006565BD">
      <w:pPr>
        <w:tabs>
          <w:tab w:val="left" w:pos="540"/>
        </w:tabs>
        <w:spacing w:before="120"/>
        <w:rPr>
          <w:rFonts w:ascii="Source Sans Pro" w:hAnsi="Source Sans Pro"/>
          <w:sz w:val="22"/>
          <w:szCs w:val="22"/>
          <w:lang w:val="en-US"/>
        </w:rPr>
      </w:pPr>
      <w:r w:rsidRPr="67177940">
        <w:rPr>
          <w:rFonts w:ascii="Source Sans Pro" w:hAnsi="Source Sans Pro"/>
          <w:sz w:val="22"/>
          <w:szCs w:val="22"/>
          <w:lang w:val="en-US"/>
        </w:rPr>
        <w:t>DRIVE supports researchers and employees at UZH to launch new initiatives that strengthen specific innovation areas and promote the translation of ideas from science to market. Initiatives build on the innovation potential existing in institutes and such</w:t>
      </w:r>
      <w:r w:rsidR="00640C1B" w:rsidRPr="67177940">
        <w:rPr>
          <w:rFonts w:ascii="Source Sans Pro" w:hAnsi="Source Sans Pro"/>
          <w:sz w:val="22"/>
          <w:szCs w:val="22"/>
          <w:lang w:val="en-US"/>
        </w:rPr>
        <w:t>,</w:t>
      </w:r>
      <w:r w:rsidRPr="67177940">
        <w:rPr>
          <w:rFonts w:ascii="Source Sans Pro" w:hAnsi="Source Sans Pro"/>
          <w:sz w:val="22"/>
          <w:szCs w:val="22"/>
          <w:lang w:val="en-US"/>
        </w:rPr>
        <w:t xml:space="preserve"> that emerge through cross-disciplinary collaboration. The program supports both</w:t>
      </w:r>
      <w:r w:rsidR="00A5671A" w:rsidRPr="67177940">
        <w:rPr>
          <w:rFonts w:ascii="Source Sans Pro" w:hAnsi="Source Sans Pro"/>
          <w:sz w:val="22"/>
          <w:szCs w:val="22"/>
          <w:lang w:val="en-US"/>
        </w:rPr>
        <w:t>,</w:t>
      </w:r>
      <w:r w:rsidRPr="67177940">
        <w:rPr>
          <w:rFonts w:ascii="Source Sans Pro" w:hAnsi="Source Sans Pro"/>
          <w:sz w:val="22"/>
          <w:szCs w:val="22"/>
          <w:lang w:val="en-US"/>
        </w:rPr>
        <w:t xml:space="preserve"> initiatives with immediate impact and those that contribute to sharpening UZH’s innovation profile long-term.</w:t>
      </w:r>
    </w:p>
    <w:p w14:paraId="25D35DE4" w14:textId="77777777" w:rsidR="0052618C" w:rsidRPr="00B92BC1" w:rsidRDefault="0052618C" w:rsidP="006565BD">
      <w:pPr>
        <w:tabs>
          <w:tab w:val="left" w:pos="540"/>
        </w:tabs>
        <w:spacing w:before="120"/>
        <w:rPr>
          <w:rFonts w:ascii="Source Sans Pro" w:hAnsi="Source Sans Pro"/>
          <w:sz w:val="22"/>
          <w:szCs w:val="22"/>
          <w:lang w:val="en-US"/>
        </w:rPr>
      </w:pPr>
    </w:p>
    <w:p w14:paraId="3299829C" w14:textId="195428B4" w:rsidR="00017612" w:rsidRDefault="001515F7" w:rsidP="1C12B295">
      <w:pPr>
        <w:tabs>
          <w:tab w:val="left" w:pos="540"/>
        </w:tabs>
        <w:rPr>
          <w:rFonts w:ascii="Source Sans Pro" w:hAnsi="Source Sans Pro"/>
          <w:sz w:val="22"/>
          <w:szCs w:val="22"/>
          <w:lang w:val="en-US"/>
        </w:rPr>
      </w:pPr>
      <w:r w:rsidRPr="00B92BC1">
        <w:rPr>
          <w:rFonts w:ascii="Source Sans Pro" w:hAnsi="Source Sans Pro"/>
          <w:sz w:val="22"/>
          <w:szCs w:val="22"/>
          <w:lang w:val="en-US"/>
        </w:rPr>
        <w:t xml:space="preserve">This leaflet contains relevant information </w:t>
      </w:r>
      <w:r w:rsidR="00A5671A">
        <w:rPr>
          <w:rFonts w:ascii="Source Sans Pro" w:hAnsi="Source Sans Pro"/>
          <w:sz w:val="22"/>
          <w:szCs w:val="22"/>
          <w:lang w:val="en-US"/>
        </w:rPr>
        <w:t>on</w:t>
      </w:r>
      <w:r w:rsidRPr="00B92BC1">
        <w:rPr>
          <w:rFonts w:ascii="Source Sans Pro" w:hAnsi="Source Sans Pro"/>
          <w:sz w:val="22"/>
          <w:szCs w:val="22"/>
          <w:lang w:val="en-US"/>
        </w:rPr>
        <w:t xml:space="preserve"> how to get started with </w:t>
      </w:r>
      <w:r w:rsidR="00D955CB" w:rsidRPr="00B92BC1">
        <w:rPr>
          <w:rFonts w:ascii="Source Sans Pro" w:hAnsi="Source Sans Pro"/>
          <w:sz w:val="22"/>
          <w:szCs w:val="22"/>
          <w:lang w:val="en-US"/>
        </w:rPr>
        <w:t xml:space="preserve">the </w:t>
      </w:r>
      <w:r w:rsidR="00776D0F" w:rsidRPr="00B92BC1">
        <w:rPr>
          <w:rFonts w:ascii="Source Sans Pro" w:hAnsi="Source Sans Pro"/>
          <w:sz w:val="22"/>
          <w:szCs w:val="22"/>
          <w:lang w:val="en-US"/>
        </w:rPr>
        <w:t>support for your initiative</w:t>
      </w:r>
      <w:r w:rsidRPr="00B92BC1">
        <w:rPr>
          <w:rFonts w:ascii="Source Sans Pro" w:hAnsi="Source Sans Pro"/>
          <w:sz w:val="22"/>
          <w:szCs w:val="22"/>
          <w:lang w:val="en-US"/>
        </w:rPr>
        <w:t xml:space="preserve"> and your </w:t>
      </w:r>
      <w:r w:rsidR="00776D0F" w:rsidRPr="00B92BC1">
        <w:rPr>
          <w:rFonts w:ascii="Source Sans Pro" w:hAnsi="Source Sans Pro"/>
          <w:sz w:val="22"/>
          <w:szCs w:val="22"/>
          <w:lang w:val="en-US"/>
        </w:rPr>
        <w:t xml:space="preserve">reporting </w:t>
      </w:r>
      <w:r w:rsidRPr="00B92BC1">
        <w:rPr>
          <w:rFonts w:ascii="Source Sans Pro" w:hAnsi="Source Sans Pro"/>
          <w:sz w:val="22"/>
          <w:szCs w:val="22"/>
          <w:lang w:val="en-US"/>
        </w:rPr>
        <w:t xml:space="preserve">duties.  </w:t>
      </w:r>
    </w:p>
    <w:p w14:paraId="47F6D862" w14:textId="77777777" w:rsidR="00DA204B" w:rsidRPr="00B92BC1" w:rsidRDefault="00DA204B" w:rsidP="1C12B295">
      <w:pPr>
        <w:tabs>
          <w:tab w:val="left" w:pos="540"/>
        </w:tabs>
        <w:rPr>
          <w:rFonts w:ascii="Source Sans Pro" w:hAnsi="Source Sans Pro"/>
          <w:sz w:val="22"/>
          <w:szCs w:val="22"/>
          <w:lang w:val="en-US"/>
        </w:rPr>
      </w:pPr>
    </w:p>
    <w:p w14:paraId="4DA1A821" w14:textId="77777777" w:rsidR="001515F7" w:rsidRPr="00B92BC1" w:rsidRDefault="001515F7" w:rsidP="00743BAF">
      <w:pPr>
        <w:tabs>
          <w:tab w:val="left" w:pos="540"/>
        </w:tabs>
        <w:rPr>
          <w:rFonts w:ascii="Source Sans Pro" w:hAnsi="Source Sans Pro"/>
          <w:sz w:val="22"/>
          <w:szCs w:val="22"/>
          <w:lang w:val="en-GB"/>
        </w:rPr>
      </w:pPr>
    </w:p>
    <w:p w14:paraId="44F8FD33" w14:textId="73A4770F" w:rsidR="006E06DD" w:rsidRPr="00B92BC1" w:rsidRDefault="003B2D61" w:rsidP="005468F6">
      <w:pPr>
        <w:pStyle w:val="Heading2"/>
        <w:pBdr>
          <w:bottom w:val="single" w:sz="4" w:space="1" w:color="auto"/>
        </w:pBdr>
        <w:tabs>
          <w:tab w:val="left" w:pos="540"/>
        </w:tabs>
        <w:rPr>
          <w:rFonts w:ascii="Source Sans Pro" w:hAnsi="Source Sans Pro"/>
          <w:sz w:val="22"/>
          <w:szCs w:val="22"/>
          <w:lang w:val="en-GB"/>
        </w:rPr>
      </w:pPr>
      <w:r w:rsidRPr="00B92BC1">
        <w:rPr>
          <w:rFonts w:ascii="Source Sans Pro" w:hAnsi="Source Sans Pro"/>
          <w:sz w:val="22"/>
          <w:szCs w:val="22"/>
          <w:lang w:val="en-GB"/>
        </w:rPr>
        <w:t>1</w:t>
      </w:r>
      <w:r w:rsidR="000E604C" w:rsidRPr="00B92BC1">
        <w:rPr>
          <w:rFonts w:ascii="Source Sans Pro" w:hAnsi="Source Sans Pro"/>
          <w:sz w:val="22"/>
          <w:szCs w:val="22"/>
          <w:lang w:val="en-GB"/>
        </w:rPr>
        <w:t>.</w:t>
      </w:r>
      <w:r w:rsidR="000E604C" w:rsidRPr="00B92BC1">
        <w:rPr>
          <w:rFonts w:ascii="Source Sans Pro" w:hAnsi="Source Sans Pro"/>
          <w:sz w:val="22"/>
          <w:szCs w:val="22"/>
          <w:lang w:val="en-GB"/>
        </w:rPr>
        <w:tab/>
      </w:r>
      <w:r w:rsidR="001515F7" w:rsidRPr="00B92BC1">
        <w:rPr>
          <w:rFonts w:ascii="Source Sans Pro" w:hAnsi="Source Sans Pro"/>
          <w:sz w:val="22"/>
          <w:szCs w:val="22"/>
          <w:lang w:val="en-GB"/>
        </w:rPr>
        <w:t xml:space="preserve">Receiving the </w:t>
      </w:r>
      <w:r w:rsidR="001C312F" w:rsidRPr="00B92BC1">
        <w:rPr>
          <w:rFonts w:ascii="Source Sans Pro" w:hAnsi="Source Sans Pro"/>
          <w:sz w:val="22"/>
          <w:szCs w:val="22"/>
          <w:lang w:val="en-GB"/>
        </w:rPr>
        <w:t>funding</w:t>
      </w:r>
      <w:r w:rsidR="00E92323" w:rsidRPr="00B92BC1">
        <w:rPr>
          <w:rFonts w:ascii="Source Sans Pro" w:hAnsi="Source Sans Pro"/>
          <w:sz w:val="22"/>
          <w:szCs w:val="22"/>
          <w:lang w:val="en-GB"/>
        </w:rPr>
        <w:t xml:space="preserve"> </w:t>
      </w:r>
    </w:p>
    <w:p w14:paraId="2DDC5144" w14:textId="288E8AFE" w:rsidR="005C6637" w:rsidRPr="00B92BC1" w:rsidRDefault="001515F7" w:rsidP="1C12B295">
      <w:pPr>
        <w:tabs>
          <w:tab w:val="left" w:pos="540"/>
        </w:tabs>
        <w:spacing w:before="120"/>
        <w:rPr>
          <w:rFonts w:ascii="Source Sans Pro" w:hAnsi="Source Sans Pro"/>
          <w:sz w:val="22"/>
          <w:szCs w:val="22"/>
          <w:lang w:val="en-US"/>
        </w:rPr>
      </w:pPr>
      <w:r w:rsidRPr="00B92BC1">
        <w:rPr>
          <w:rFonts w:ascii="Source Sans Pro" w:hAnsi="Source Sans Pro"/>
          <w:sz w:val="22"/>
          <w:szCs w:val="22"/>
          <w:lang w:val="en-US"/>
        </w:rPr>
        <w:t xml:space="preserve">The </w:t>
      </w:r>
      <w:r w:rsidR="00263736">
        <w:rPr>
          <w:rFonts w:ascii="Source Sans Pro" w:hAnsi="Source Sans Pro"/>
          <w:sz w:val="22"/>
          <w:szCs w:val="22"/>
          <w:lang w:val="en-US"/>
        </w:rPr>
        <w:t>funding</w:t>
      </w:r>
      <w:r w:rsidRPr="00B92BC1">
        <w:rPr>
          <w:rFonts w:ascii="Source Sans Pro" w:hAnsi="Source Sans Pro"/>
          <w:sz w:val="22"/>
          <w:szCs w:val="22"/>
          <w:lang w:val="en-US"/>
        </w:rPr>
        <w:t xml:space="preserve"> </w:t>
      </w:r>
      <w:r w:rsidR="00CC3B53" w:rsidRPr="00B92BC1">
        <w:rPr>
          <w:rFonts w:ascii="Source Sans Pro" w:hAnsi="Source Sans Pro"/>
          <w:sz w:val="22"/>
          <w:szCs w:val="22"/>
          <w:lang w:val="en-US"/>
        </w:rPr>
        <w:t>will be transferred to your account</w:t>
      </w:r>
      <w:r w:rsidRPr="00B92BC1">
        <w:rPr>
          <w:rFonts w:ascii="Source Sans Pro" w:hAnsi="Source Sans Pro"/>
          <w:sz w:val="22"/>
          <w:szCs w:val="22"/>
          <w:lang w:val="en-US"/>
        </w:rPr>
        <w:t xml:space="preserve"> once you have handed in </w:t>
      </w:r>
      <w:r w:rsidR="00263736">
        <w:rPr>
          <w:rFonts w:ascii="Source Sans Pro" w:hAnsi="Source Sans Pro"/>
          <w:sz w:val="22"/>
          <w:szCs w:val="22"/>
          <w:lang w:val="en-US"/>
        </w:rPr>
        <w:t xml:space="preserve">the </w:t>
      </w:r>
      <w:r w:rsidR="00E97CF9">
        <w:rPr>
          <w:rFonts w:ascii="Source Sans Pro" w:hAnsi="Source Sans Pro"/>
          <w:sz w:val="22"/>
          <w:szCs w:val="22"/>
          <w:lang w:val="en-US"/>
        </w:rPr>
        <w:t>“R</w:t>
      </w:r>
      <w:r w:rsidR="00263736">
        <w:rPr>
          <w:rFonts w:ascii="Source Sans Pro" w:hAnsi="Source Sans Pro"/>
          <w:sz w:val="22"/>
          <w:szCs w:val="22"/>
          <w:lang w:val="en-US"/>
        </w:rPr>
        <w:t>elease of funds</w:t>
      </w:r>
      <w:r w:rsidR="00E97CF9">
        <w:rPr>
          <w:rFonts w:ascii="Source Sans Pro" w:hAnsi="Source Sans Pro"/>
          <w:sz w:val="22"/>
          <w:szCs w:val="22"/>
          <w:lang w:val="en-US"/>
        </w:rPr>
        <w:t>”</w:t>
      </w:r>
      <w:r w:rsidR="0000616D">
        <w:rPr>
          <w:rFonts w:ascii="Source Sans Pro" w:hAnsi="Source Sans Pro"/>
          <w:sz w:val="22"/>
          <w:szCs w:val="22"/>
          <w:lang w:val="en-US"/>
        </w:rPr>
        <w:t xml:space="preserve"> document</w:t>
      </w:r>
      <w:r w:rsidRPr="00B92BC1">
        <w:rPr>
          <w:rFonts w:ascii="Source Sans Pro" w:hAnsi="Source Sans Pro"/>
          <w:sz w:val="22"/>
          <w:szCs w:val="22"/>
          <w:lang w:val="en-US"/>
        </w:rPr>
        <w:t xml:space="preserve">. In </w:t>
      </w:r>
      <w:r w:rsidR="009D3623" w:rsidRPr="00B92BC1">
        <w:rPr>
          <w:rFonts w:ascii="Source Sans Pro" w:hAnsi="Source Sans Pro"/>
          <w:sz w:val="22"/>
          <w:szCs w:val="22"/>
          <w:lang w:val="en-US"/>
        </w:rPr>
        <w:t xml:space="preserve">that </w:t>
      </w:r>
      <w:r w:rsidRPr="00B92BC1">
        <w:rPr>
          <w:rFonts w:ascii="Source Sans Pro" w:hAnsi="Source Sans Pro"/>
          <w:sz w:val="22"/>
          <w:szCs w:val="22"/>
          <w:lang w:val="en-US"/>
        </w:rPr>
        <w:t xml:space="preserve">document you will </w:t>
      </w:r>
      <w:r w:rsidR="00553EE7">
        <w:rPr>
          <w:rFonts w:ascii="Source Sans Pro" w:hAnsi="Source Sans Pro"/>
          <w:sz w:val="22"/>
          <w:szCs w:val="22"/>
          <w:lang w:val="en-US"/>
        </w:rPr>
        <w:t>mention the</w:t>
      </w:r>
      <w:r w:rsidRPr="00B92BC1">
        <w:rPr>
          <w:rFonts w:ascii="Source Sans Pro" w:hAnsi="Source Sans Pro"/>
          <w:sz w:val="22"/>
          <w:szCs w:val="22"/>
          <w:lang w:val="en-US"/>
        </w:rPr>
        <w:t xml:space="preserve"> </w:t>
      </w:r>
      <w:r w:rsidR="00CC3B53" w:rsidRPr="00B92BC1">
        <w:rPr>
          <w:rFonts w:ascii="Source Sans Pro" w:hAnsi="Source Sans Pro"/>
          <w:sz w:val="22"/>
          <w:szCs w:val="22"/>
          <w:lang w:val="en-US"/>
        </w:rPr>
        <w:t xml:space="preserve">specific </w:t>
      </w:r>
      <w:r w:rsidRPr="00B92BC1">
        <w:rPr>
          <w:rFonts w:ascii="Source Sans Pro" w:hAnsi="Source Sans Pro"/>
          <w:sz w:val="22"/>
          <w:szCs w:val="22"/>
          <w:lang w:val="en-US"/>
        </w:rPr>
        <w:t>account number</w:t>
      </w:r>
      <w:r w:rsidR="001E28B9">
        <w:rPr>
          <w:rFonts w:ascii="Source Sans Pro" w:hAnsi="Source Sans Pro"/>
          <w:sz w:val="22"/>
          <w:szCs w:val="22"/>
          <w:lang w:val="en-US"/>
        </w:rPr>
        <w:t xml:space="preserve"> </w:t>
      </w:r>
      <w:r w:rsidR="00E142D1" w:rsidRPr="00B92BC1">
        <w:rPr>
          <w:rFonts w:ascii="Source Sans Pro" w:hAnsi="Source Sans Pro"/>
          <w:sz w:val="22"/>
          <w:szCs w:val="22"/>
          <w:lang w:val="en-US"/>
        </w:rPr>
        <w:t>and confirm that you have read and agree</w:t>
      </w:r>
      <w:r w:rsidR="389B0C62" w:rsidRPr="00B92BC1">
        <w:rPr>
          <w:rFonts w:ascii="Source Sans Pro" w:hAnsi="Source Sans Pro"/>
          <w:sz w:val="22"/>
          <w:szCs w:val="22"/>
          <w:lang w:val="en-US"/>
        </w:rPr>
        <w:t>d</w:t>
      </w:r>
      <w:r w:rsidR="00E142D1" w:rsidRPr="00B92BC1">
        <w:rPr>
          <w:rFonts w:ascii="Source Sans Pro" w:hAnsi="Source Sans Pro"/>
          <w:sz w:val="22"/>
          <w:szCs w:val="22"/>
          <w:lang w:val="en-US"/>
        </w:rPr>
        <w:t xml:space="preserve"> to </w:t>
      </w:r>
      <w:r w:rsidR="0059712C" w:rsidRPr="00B92BC1">
        <w:rPr>
          <w:rFonts w:ascii="Source Sans Pro" w:hAnsi="Source Sans Pro"/>
          <w:sz w:val="22"/>
          <w:szCs w:val="22"/>
          <w:lang w:val="en-US"/>
        </w:rPr>
        <w:t xml:space="preserve">the </w:t>
      </w:r>
      <w:r w:rsidR="00553EE7">
        <w:rPr>
          <w:rFonts w:ascii="Source Sans Pro" w:hAnsi="Source Sans Pro"/>
          <w:sz w:val="22"/>
          <w:szCs w:val="22"/>
          <w:lang w:val="en-US"/>
        </w:rPr>
        <w:t xml:space="preserve">general </w:t>
      </w:r>
      <w:r w:rsidR="00E142D1" w:rsidRPr="00B92BC1">
        <w:rPr>
          <w:rFonts w:ascii="Source Sans Pro" w:hAnsi="Source Sans Pro"/>
          <w:sz w:val="22"/>
          <w:szCs w:val="22"/>
          <w:lang w:val="en-US"/>
        </w:rPr>
        <w:t xml:space="preserve">terms as outlined in this leaflet. </w:t>
      </w:r>
    </w:p>
    <w:p w14:paraId="6C488AAA" w14:textId="77777777" w:rsidR="00263E8B" w:rsidRDefault="005F2DCD" w:rsidP="00F36AD9">
      <w:pPr>
        <w:tabs>
          <w:tab w:val="left" w:pos="540"/>
        </w:tabs>
        <w:spacing w:before="120"/>
        <w:rPr>
          <w:rFonts w:ascii="Source Sans Pro" w:hAnsi="Source Sans Pro"/>
          <w:sz w:val="22"/>
          <w:szCs w:val="22"/>
          <w:lang w:val="en-US"/>
        </w:rPr>
      </w:pPr>
      <w:r w:rsidRPr="00B92BC1">
        <w:rPr>
          <w:rFonts w:ascii="Source Sans Pro" w:hAnsi="Source Sans Pro"/>
          <w:sz w:val="22"/>
          <w:szCs w:val="22"/>
          <w:lang w:val="en-US"/>
        </w:rPr>
        <w:t>Note that the funds can only be transferred to a</w:t>
      </w:r>
      <w:r w:rsidR="00161D11">
        <w:rPr>
          <w:rFonts w:ascii="Source Sans Pro" w:hAnsi="Source Sans Pro"/>
          <w:sz w:val="22"/>
          <w:szCs w:val="22"/>
          <w:lang w:val="en-US"/>
        </w:rPr>
        <w:t>n</w:t>
      </w:r>
      <w:r w:rsidRPr="00B92BC1">
        <w:rPr>
          <w:rFonts w:ascii="Source Sans Pro" w:hAnsi="Source Sans Pro"/>
          <w:sz w:val="22"/>
          <w:szCs w:val="22"/>
          <w:lang w:val="en-US"/>
        </w:rPr>
        <w:t xml:space="preserve"> UZH account.</w:t>
      </w:r>
      <w:r w:rsidR="00263E8B">
        <w:rPr>
          <w:rFonts w:ascii="Source Sans Pro" w:hAnsi="Source Sans Pro"/>
          <w:sz w:val="22"/>
          <w:szCs w:val="22"/>
          <w:lang w:val="en-US"/>
        </w:rPr>
        <w:t xml:space="preserve"> </w:t>
      </w:r>
    </w:p>
    <w:p w14:paraId="07815A55" w14:textId="010A1CF4" w:rsidR="00B66BFE" w:rsidRPr="00B92BC1" w:rsidRDefault="00263E8B" w:rsidP="00F36AD9">
      <w:pPr>
        <w:tabs>
          <w:tab w:val="left" w:pos="540"/>
        </w:tabs>
        <w:spacing w:before="120"/>
        <w:rPr>
          <w:rFonts w:ascii="Source Sans Pro" w:hAnsi="Source Sans Pro"/>
          <w:sz w:val="22"/>
          <w:szCs w:val="22"/>
          <w:lang w:val="en-US"/>
        </w:rPr>
      </w:pPr>
      <w:r w:rsidRPr="00263E8B">
        <w:rPr>
          <w:rFonts w:ascii="Source Sans Pro" w:hAnsi="Source Sans Pro"/>
          <w:sz w:val="22"/>
          <w:szCs w:val="22"/>
          <w:lang w:val="en-US"/>
        </w:rPr>
        <w:t xml:space="preserve">Please keep in mind that any funds that are reallocated (transferred internally) and not used by the end of the year will expire. To avoid this, we </w:t>
      </w:r>
      <w:r w:rsidR="0016776D">
        <w:rPr>
          <w:rFonts w:ascii="Source Sans Pro" w:hAnsi="Source Sans Pro"/>
          <w:sz w:val="22"/>
          <w:szCs w:val="22"/>
          <w:lang w:val="en-US"/>
        </w:rPr>
        <w:t>can arrange</w:t>
      </w:r>
      <w:r w:rsidRPr="00263E8B">
        <w:rPr>
          <w:rFonts w:ascii="Source Sans Pro" w:hAnsi="Source Sans Pro"/>
          <w:sz w:val="22"/>
          <w:szCs w:val="22"/>
          <w:lang w:val="en-US"/>
        </w:rPr>
        <w:t xml:space="preserve"> partial reallocations (in tranches) instead of transferring the full amount at once.</w:t>
      </w:r>
    </w:p>
    <w:p w14:paraId="3DCE3ECA" w14:textId="77777777" w:rsidR="00743BAF" w:rsidRPr="00B92BC1" w:rsidRDefault="00743BAF" w:rsidP="000E3FDE">
      <w:pPr>
        <w:tabs>
          <w:tab w:val="left" w:pos="540"/>
        </w:tabs>
        <w:rPr>
          <w:rFonts w:ascii="Source Sans Pro" w:hAnsi="Source Sans Pro"/>
          <w:sz w:val="22"/>
          <w:szCs w:val="22"/>
          <w:lang w:val="en-US"/>
        </w:rPr>
      </w:pPr>
    </w:p>
    <w:p w14:paraId="0330A647" w14:textId="77777777" w:rsidR="00653A9C" w:rsidRPr="00B92BC1" w:rsidRDefault="00653A9C" w:rsidP="00400E7F">
      <w:pPr>
        <w:spacing w:line="240" w:lineRule="auto"/>
        <w:rPr>
          <w:rFonts w:ascii="Source Sans Pro" w:hAnsi="Source Sans Pro"/>
          <w:sz w:val="22"/>
          <w:szCs w:val="22"/>
          <w:lang w:val="en-GB"/>
        </w:rPr>
      </w:pPr>
    </w:p>
    <w:p w14:paraId="1CA543AF" w14:textId="423DB495" w:rsidR="00743BAF" w:rsidRPr="00B92BC1" w:rsidRDefault="00D955CB" w:rsidP="006C1390">
      <w:pPr>
        <w:pStyle w:val="Heading2"/>
        <w:pBdr>
          <w:bottom w:val="single" w:sz="4" w:space="1" w:color="auto"/>
        </w:pBdr>
        <w:tabs>
          <w:tab w:val="left" w:pos="540"/>
        </w:tabs>
        <w:rPr>
          <w:rFonts w:ascii="Source Sans Pro" w:hAnsi="Source Sans Pro"/>
          <w:b w:val="0"/>
          <w:bCs w:val="0"/>
          <w:sz w:val="22"/>
          <w:szCs w:val="22"/>
          <w:lang w:val="en-GB"/>
        </w:rPr>
      </w:pPr>
      <w:r w:rsidRPr="00B92BC1">
        <w:rPr>
          <w:rFonts w:ascii="Source Sans Pro" w:hAnsi="Source Sans Pro"/>
          <w:sz w:val="22"/>
          <w:szCs w:val="22"/>
          <w:lang w:val="en-GB"/>
        </w:rPr>
        <w:t>2</w:t>
      </w:r>
      <w:r w:rsidR="00806391" w:rsidRPr="00B92BC1">
        <w:rPr>
          <w:rFonts w:ascii="Source Sans Pro" w:hAnsi="Source Sans Pro"/>
          <w:sz w:val="22"/>
          <w:szCs w:val="22"/>
          <w:lang w:val="en-GB"/>
        </w:rPr>
        <w:t>.</w:t>
      </w:r>
      <w:r w:rsidR="00B82EFF" w:rsidRPr="00B92BC1">
        <w:rPr>
          <w:rFonts w:ascii="Source Sans Pro" w:hAnsi="Source Sans Pro"/>
          <w:sz w:val="22"/>
          <w:szCs w:val="22"/>
          <w:lang w:val="en-GB"/>
        </w:rPr>
        <w:t xml:space="preserve"> </w:t>
      </w:r>
      <w:r w:rsidR="00B61B47" w:rsidRPr="00B92BC1">
        <w:rPr>
          <w:rFonts w:ascii="Source Sans Pro" w:hAnsi="Source Sans Pro"/>
          <w:sz w:val="22"/>
          <w:szCs w:val="22"/>
          <w:lang w:val="en-GB"/>
        </w:rPr>
        <w:tab/>
      </w:r>
      <w:r w:rsidR="00B82EFF" w:rsidRPr="00B92BC1">
        <w:rPr>
          <w:rFonts w:ascii="Source Sans Pro" w:hAnsi="Source Sans Pro"/>
          <w:sz w:val="22"/>
          <w:szCs w:val="22"/>
          <w:lang w:val="en-GB"/>
        </w:rPr>
        <w:t>General t</w:t>
      </w:r>
      <w:r w:rsidR="00B82EFF" w:rsidRPr="00B92BC1">
        <w:rPr>
          <w:rFonts w:ascii="Source Sans Pro" w:hAnsi="Source Sans Pro"/>
          <w:bCs w:val="0"/>
          <w:sz w:val="22"/>
          <w:szCs w:val="22"/>
          <w:lang w:val="en-GB"/>
        </w:rPr>
        <w:t xml:space="preserve">erms </w:t>
      </w:r>
      <w:r w:rsidR="00456F01">
        <w:rPr>
          <w:rFonts w:ascii="Source Sans Pro" w:hAnsi="Source Sans Pro"/>
          <w:bCs w:val="0"/>
          <w:sz w:val="22"/>
          <w:szCs w:val="22"/>
          <w:lang w:val="en-GB"/>
        </w:rPr>
        <w:t>of the DRIVE Program</w:t>
      </w:r>
    </w:p>
    <w:p w14:paraId="52AD0B46" w14:textId="4540E84B" w:rsidR="00F70EBC" w:rsidRPr="00B92BC1" w:rsidRDefault="003D1022" w:rsidP="001F31E5">
      <w:pPr>
        <w:spacing w:before="120"/>
        <w:rPr>
          <w:rFonts w:ascii="Source Sans Pro" w:hAnsi="Source Sans Pro"/>
          <w:sz w:val="22"/>
          <w:szCs w:val="22"/>
          <w:lang w:val="en-GB"/>
        </w:rPr>
      </w:pPr>
      <w:r>
        <w:rPr>
          <w:rFonts w:ascii="Source Sans Pro" w:hAnsi="Source Sans Pro"/>
          <w:sz w:val="22"/>
          <w:szCs w:val="22"/>
          <w:lang w:val="en-GB"/>
        </w:rPr>
        <w:t>2</w:t>
      </w:r>
      <w:r w:rsidR="00F70EBC" w:rsidRPr="00B92BC1">
        <w:rPr>
          <w:rFonts w:ascii="Source Sans Pro" w:hAnsi="Source Sans Pro"/>
          <w:sz w:val="22"/>
          <w:szCs w:val="22"/>
          <w:lang w:val="en-GB"/>
        </w:rPr>
        <w:t>.1 Starting the project</w:t>
      </w:r>
    </w:p>
    <w:p w14:paraId="4C32E750" w14:textId="11694D4A" w:rsidR="00F70EBC" w:rsidRDefault="00F70EBC" w:rsidP="001F31E5">
      <w:pPr>
        <w:spacing w:before="120"/>
        <w:rPr>
          <w:rFonts w:ascii="Source Sans Pro" w:hAnsi="Source Sans Pro"/>
          <w:sz w:val="22"/>
          <w:szCs w:val="22"/>
          <w:lang w:val="en-GB"/>
        </w:rPr>
      </w:pPr>
      <w:r w:rsidRPr="00B92BC1">
        <w:rPr>
          <w:rFonts w:ascii="Source Sans Pro" w:hAnsi="Source Sans Pro"/>
          <w:sz w:val="22"/>
          <w:szCs w:val="22"/>
          <w:lang w:val="en-GB"/>
        </w:rPr>
        <w:t xml:space="preserve">The project can be started at the earliest once you have received a confirmation from the </w:t>
      </w:r>
      <w:r w:rsidR="00793FE0" w:rsidRPr="00B92BC1">
        <w:rPr>
          <w:rFonts w:ascii="Source Sans Pro" w:hAnsi="Source Sans Pro"/>
          <w:sz w:val="22"/>
          <w:szCs w:val="22"/>
          <w:lang w:val="en-GB"/>
        </w:rPr>
        <w:t>Innovation Office</w:t>
      </w:r>
      <w:r w:rsidRPr="00B92BC1">
        <w:rPr>
          <w:rFonts w:ascii="Source Sans Pro" w:hAnsi="Source Sans Pro"/>
          <w:sz w:val="22"/>
          <w:szCs w:val="22"/>
          <w:lang w:val="en-GB"/>
        </w:rPr>
        <w:t xml:space="preserve"> that </w:t>
      </w:r>
      <w:r w:rsidR="001F31E5" w:rsidRPr="00B92BC1">
        <w:rPr>
          <w:rFonts w:ascii="Source Sans Pro" w:hAnsi="Source Sans Pro"/>
          <w:sz w:val="22"/>
          <w:szCs w:val="22"/>
          <w:lang w:val="en-GB"/>
        </w:rPr>
        <w:t>we</w:t>
      </w:r>
      <w:r w:rsidRPr="00B92BC1">
        <w:rPr>
          <w:rFonts w:ascii="Source Sans Pro" w:hAnsi="Source Sans Pro"/>
          <w:sz w:val="22"/>
          <w:szCs w:val="22"/>
          <w:lang w:val="en-GB"/>
        </w:rPr>
        <w:t xml:space="preserve"> have received and approved the signed </w:t>
      </w:r>
      <w:r w:rsidR="00841CF1" w:rsidRPr="00B92BC1">
        <w:rPr>
          <w:rFonts w:ascii="Source Sans Pro" w:hAnsi="Source Sans Pro"/>
          <w:sz w:val="22"/>
          <w:szCs w:val="22"/>
          <w:lang w:val="en-GB"/>
        </w:rPr>
        <w:t xml:space="preserve">document </w:t>
      </w:r>
      <w:r w:rsidRPr="00B92BC1">
        <w:rPr>
          <w:rFonts w:ascii="Source Sans Pro" w:hAnsi="Source Sans Pro"/>
          <w:sz w:val="22"/>
          <w:szCs w:val="22"/>
          <w:lang w:val="en-GB"/>
        </w:rPr>
        <w:t>“</w:t>
      </w:r>
      <w:r w:rsidR="00456F01">
        <w:rPr>
          <w:rFonts w:ascii="Source Sans Pro" w:hAnsi="Source Sans Pro"/>
          <w:sz w:val="22"/>
          <w:szCs w:val="22"/>
          <w:lang w:val="en-GB"/>
        </w:rPr>
        <w:t>Release of funds</w:t>
      </w:r>
      <w:r w:rsidRPr="00B92BC1">
        <w:rPr>
          <w:rFonts w:ascii="Source Sans Pro" w:hAnsi="Source Sans Pro"/>
          <w:sz w:val="22"/>
          <w:szCs w:val="22"/>
          <w:lang w:val="en-GB"/>
        </w:rPr>
        <w:t xml:space="preserve">”. </w:t>
      </w:r>
    </w:p>
    <w:p w14:paraId="3C45177E" w14:textId="77A2271B" w:rsidR="009F11DD" w:rsidRPr="00B92BC1" w:rsidRDefault="009F11DD" w:rsidP="001F31E5">
      <w:pPr>
        <w:spacing w:before="120"/>
        <w:rPr>
          <w:rFonts w:ascii="Source Sans Pro" w:hAnsi="Source Sans Pro"/>
          <w:sz w:val="22"/>
          <w:szCs w:val="22"/>
          <w:lang w:val="en-GB"/>
        </w:rPr>
      </w:pPr>
      <w:r w:rsidRPr="67177940">
        <w:rPr>
          <w:rFonts w:ascii="Source Sans Pro" w:hAnsi="Source Sans Pro"/>
          <w:sz w:val="22"/>
          <w:szCs w:val="22"/>
          <w:lang w:val="en-GB"/>
        </w:rPr>
        <w:t>The start of the project must be no later than one month after the funding was awarded.</w:t>
      </w:r>
    </w:p>
    <w:p w14:paraId="65575F5A" w14:textId="3B716D0F" w:rsidR="00B82EFF" w:rsidRPr="00B92BC1" w:rsidRDefault="003D1022" w:rsidP="001F31E5">
      <w:pPr>
        <w:spacing w:before="120"/>
        <w:rPr>
          <w:rFonts w:ascii="Source Sans Pro" w:hAnsi="Source Sans Pro"/>
          <w:sz w:val="22"/>
          <w:szCs w:val="22"/>
          <w:lang w:val="en-GB"/>
        </w:rPr>
      </w:pPr>
      <w:r>
        <w:rPr>
          <w:rFonts w:ascii="Source Sans Pro" w:hAnsi="Source Sans Pro"/>
          <w:sz w:val="22"/>
          <w:szCs w:val="22"/>
          <w:lang w:val="en-GB"/>
        </w:rPr>
        <w:t>2</w:t>
      </w:r>
      <w:r w:rsidR="00B82EFF" w:rsidRPr="00B92BC1">
        <w:rPr>
          <w:rFonts w:ascii="Source Sans Pro" w:hAnsi="Source Sans Pro"/>
          <w:sz w:val="22"/>
          <w:szCs w:val="22"/>
          <w:lang w:val="en-GB"/>
        </w:rPr>
        <w:t>.</w:t>
      </w:r>
      <w:r>
        <w:rPr>
          <w:rFonts w:ascii="Source Sans Pro" w:hAnsi="Source Sans Pro"/>
          <w:sz w:val="22"/>
          <w:szCs w:val="22"/>
          <w:lang w:val="en-GB"/>
        </w:rPr>
        <w:t>2</w:t>
      </w:r>
      <w:r w:rsidR="00B82EFF" w:rsidRPr="00B92BC1">
        <w:rPr>
          <w:rFonts w:ascii="Source Sans Pro" w:hAnsi="Source Sans Pro"/>
          <w:sz w:val="22"/>
          <w:szCs w:val="22"/>
          <w:lang w:val="en-GB"/>
        </w:rPr>
        <w:t xml:space="preserve"> </w:t>
      </w:r>
      <w:r w:rsidR="00C10E95" w:rsidRPr="00B92BC1">
        <w:rPr>
          <w:rFonts w:ascii="Source Sans Pro" w:hAnsi="Source Sans Pro"/>
          <w:sz w:val="22"/>
          <w:szCs w:val="22"/>
          <w:lang w:val="en-GB"/>
        </w:rPr>
        <w:t>Use of funds</w:t>
      </w:r>
    </w:p>
    <w:p w14:paraId="18ECB41F" w14:textId="63D8082F" w:rsidR="00B82EFF" w:rsidRPr="00B92BC1" w:rsidRDefault="00B82EFF" w:rsidP="001F31E5">
      <w:pPr>
        <w:spacing w:before="120"/>
        <w:rPr>
          <w:rFonts w:ascii="Source Sans Pro" w:hAnsi="Source Sans Pro"/>
          <w:sz w:val="22"/>
          <w:szCs w:val="22"/>
          <w:lang w:val="en-GB"/>
        </w:rPr>
      </w:pPr>
      <w:r w:rsidRPr="2ED8AAD5">
        <w:rPr>
          <w:rFonts w:ascii="Source Sans Pro" w:hAnsi="Source Sans Pro"/>
          <w:sz w:val="22"/>
          <w:szCs w:val="22"/>
          <w:lang w:val="en-GB"/>
        </w:rPr>
        <w:t xml:space="preserve">The </w:t>
      </w:r>
      <w:r w:rsidR="00C10E95" w:rsidRPr="2ED8AAD5">
        <w:rPr>
          <w:rFonts w:ascii="Source Sans Pro" w:hAnsi="Source Sans Pro"/>
          <w:sz w:val="22"/>
          <w:szCs w:val="22"/>
          <w:lang w:val="en-GB"/>
        </w:rPr>
        <w:t xml:space="preserve">funds </w:t>
      </w:r>
      <w:r w:rsidR="00F45041" w:rsidRPr="2ED8AAD5">
        <w:rPr>
          <w:rFonts w:ascii="Source Sans Pro" w:hAnsi="Source Sans Pro"/>
          <w:sz w:val="22"/>
          <w:szCs w:val="22"/>
          <w:lang w:val="en-GB"/>
        </w:rPr>
        <w:t>from the DRIVE Program</w:t>
      </w:r>
      <w:r w:rsidR="00C10E95" w:rsidRPr="2ED8AAD5">
        <w:rPr>
          <w:rFonts w:ascii="Source Sans Pro" w:hAnsi="Source Sans Pro"/>
          <w:sz w:val="22"/>
          <w:szCs w:val="22"/>
          <w:lang w:val="en-GB"/>
        </w:rPr>
        <w:t xml:space="preserve"> may only be used for the </w:t>
      </w:r>
      <w:r w:rsidR="00F45041" w:rsidRPr="2ED8AAD5">
        <w:rPr>
          <w:rFonts w:ascii="Source Sans Pro" w:hAnsi="Source Sans Pro"/>
          <w:sz w:val="22"/>
          <w:szCs w:val="22"/>
          <w:lang w:val="en-GB"/>
        </w:rPr>
        <w:t xml:space="preserve">initiative and activities as described in your application. </w:t>
      </w:r>
      <w:r w:rsidR="00C10E95" w:rsidRPr="2ED8AAD5">
        <w:rPr>
          <w:rFonts w:ascii="Source Sans Pro" w:hAnsi="Source Sans Pro"/>
          <w:sz w:val="22"/>
          <w:szCs w:val="22"/>
          <w:lang w:val="en-GB"/>
        </w:rPr>
        <w:t>You are free to use the funds to best serve the purpose of the projects.</w:t>
      </w:r>
      <w:r w:rsidR="00F70EBC" w:rsidRPr="2ED8AAD5">
        <w:rPr>
          <w:rFonts w:ascii="Source Sans Pro" w:hAnsi="Source Sans Pro"/>
          <w:sz w:val="22"/>
          <w:szCs w:val="22"/>
          <w:lang w:val="en-GB"/>
        </w:rPr>
        <w:t xml:space="preserve"> The funds </w:t>
      </w:r>
      <w:r w:rsidR="00074497" w:rsidRPr="2ED8AAD5">
        <w:rPr>
          <w:rFonts w:ascii="Source Sans Pro" w:hAnsi="Source Sans Pro"/>
          <w:sz w:val="22"/>
          <w:szCs w:val="22"/>
          <w:lang w:val="en-GB"/>
        </w:rPr>
        <w:t>cannot</w:t>
      </w:r>
      <w:r w:rsidR="00F70EBC" w:rsidRPr="2ED8AAD5">
        <w:rPr>
          <w:rFonts w:ascii="Source Sans Pro" w:hAnsi="Source Sans Pro"/>
          <w:sz w:val="22"/>
          <w:szCs w:val="22"/>
          <w:lang w:val="en-GB"/>
        </w:rPr>
        <w:t xml:space="preserve"> be used to purchase computers</w:t>
      </w:r>
      <w:r w:rsidR="62417F18" w:rsidRPr="2ED8AAD5">
        <w:rPr>
          <w:rFonts w:ascii="Source Sans Pro" w:hAnsi="Source Sans Pro"/>
          <w:sz w:val="22"/>
          <w:szCs w:val="22"/>
          <w:lang w:val="en-GB"/>
        </w:rPr>
        <w:t xml:space="preserve"> or</w:t>
      </w:r>
      <w:r w:rsidR="00E33F97" w:rsidRPr="2ED8AAD5">
        <w:rPr>
          <w:rFonts w:ascii="Source Sans Pro" w:hAnsi="Source Sans Pro"/>
          <w:sz w:val="22"/>
          <w:szCs w:val="22"/>
          <w:lang w:val="en-GB"/>
        </w:rPr>
        <w:t xml:space="preserve"> to cover cost of travel </w:t>
      </w:r>
      <w:r w:rsidR="77D85161" w:rsidRPr="2ED8AAD5">
        <w:rPr>
          <w:rFonts w:ascii="Source Sans Pro" w:hAnsi="Source Sans Pro"/>
          <w:sz w:val="22"/>
          <w:szCs w:val="22"/>
          <w:lang w:val="en-GB"/>
        </w:rPr>
        <w:t xml:space="preserve">and </w:t>
      </w:r>
      <w:r w:rsidR="00E33F97" w:rsidRPr="2ED8AAD5">
        <w:rPr>
          <w:rFonts w:ascii="Source Sans Pro" w:hAnsi="Source Sans Pro"/>
          <w:sz w:val="22"/>
          <w:szCs w:val="22"/>
          <w:lang w:val="en-GB"/>
        </w:rPr>
        <w:t>accommodation.</w:t>
      </w:r>
    </w:p>
    <w:p w14:paraId="539EEE59" w14:textId="5AEEF120" w:rsidR="001F31E5" w:rsidRPr="00B92BC1" w:rsidRDefault="003D1022" w:rsidP="001F31E5">
      <w:pPr>
        <w:spacing w:before="120"/>
        <w:rPr>
          <w:rFonts w:ascii="Source Sans Pro" w:hAnsi="Source Sans Pro"/>
          <w:sz w:val="22"/>
          <w:szCs w:val="22"/>
          <w:lang w:val="en-GB"/>
        </w:rPr>
      </w:pPr>
      <w:r>
        <w:rPr>
          <w:rFonts w:ascii="Source Sans Pro" w:hAnsi="Source Sans Pro"/>
          <w:sz w:val="22"/>
          <w:szCs w:val="22"/>
          <w:lang w:val="en-GB"/>
        </w:rPr>
        <w:t>2</w:t>
      </w:r>
      <w:r w:rsidR="00B82EFF" w:rsidRPr="00B92BC1">
        <w:rPr>
          <w:rFonts w:ascii="Source Sans Pro" w:hAnsi="Source Sans Pro"/>
          <w:sz w:val="22"/>
          <w:szCs w:val="22"/>
          <w:lang w:val="en-GB"/>
        </w:rPr>
        <w:t>.</w:t>
      </w:r>
      <w:r>
        <w:rPr>
          <w:rFonts w:ascii="Source Sans Pro" w:hAnsi="Source Sans Pro"/>
          <w:sz w:val="22"/>
          <w:szCs w:val="22"/>
          <w:lang w:val="en-GB"/>
        </w:rPr>
        <w:t>3</w:t>
      </w:r>
      <w:r w:rsidR="00B82EFF" w:rsidRPr="00B92BC1">
        <w:rPr>
          <w:rFonts w:ascii="Source Sans Pro" w:hAnsi="Source Sans Pro"/>
          <w:sz w:val="22"/>
          <w:szCs w:val="22"/>
          <w:lang w:val="en-GB"/>
        </w:rPr>
        <w:t xml:space="preserve">. </w:t>
      </w:r>
      <w:r w:rsidR="00C10E95" w:rsidRPr="00B92BC1">
        <w:rPr>
          <w:rFonts w:ascii="Source Sans Pro" w:hAnsi="Source Sans Pro"/>
          <w:sz w:val="22"/>
          <w:szCs w:val="22"/>
          <w:lang w:val="en-GB"/>
        </w:rPr>
        <w:t>Early termination of project and unused funds</w:t>
      </w:r>
    </w:p>
    <w:p w14:paraId="7E5334C9" w14:textId="3835EA17" w:rsidR="008972FA" w:rsidRDefault="008972FA" w:rsidP="001F31E5">
      <w:pPr>
        <w:spacing w:before="120"/>
        <w:rPr>
          <w:rFonts w:ascii="Source Sans Pro" w:hAnsi="Source Sans Pro"/>
          <w:sz w:val="22"/>
          <w:szCs w:val="22"/>
          <w:lang w:val="en-GB"/>
        </w:rPr>
      </w:pPr>
      <w:r w:rsidRPr="008972FA">
        <w:rPr>
          <w:rFonts w:ascii="Source Sans Pro" w:hAnsi="Source Sans Pro"/>
          <w:sz w:val="22"/>
          <w:szCs w:val="22"/>
          <w:lang w:val="en-GB"/>
        </w:rPr>
        <w:t>If you need to terminate your project early or anticipate having remaining funds at the end of the project, this must be reported to the UZH Innovation Office. Any funds not used for the intended purpose of the project must be returned to the UZH Innovation Office.</w:t>
      </w:r>
    </w:p>
    <w:p w14:paraId="51702A70" w14:textId="77777777" w:rsidR="00834867" w:rsidRDefault="00834867" w:rsidP="001F31E5">
      <w:pPr>
        <w:spacing w:before="120"/>
        <w:rPr>
          <w:rFonts w:ascii="Source Sans Pro" w:hAnsi="Source Sans Pro"/>
          <w:sz w:val="22"/>
          <w:szCs w:val="22"/>
          <w:lang w:val="en-GB"/>
        </w:rPr>
      </w:pPr>
      <w:bookmarkStart w:id="0" w:name="OLE_LINK17"/>
      <w:bookmarkStart w:id="1" w:name="OLE_LINK18"/>
    </w:p>
    <w:p w14:paraId="0BF202A8" w14:textId="6AEAEC17" w:rsidR="001F31E5" w:rsidRPr="00B92BC1" w:rsidRDefault="003D1022" w:rsidP="001F31E5">
      <w:pPr>
        <w:spacing w:before="120"/>
        <w:rPr>
          <w:rFonts w:ascii="Source Sans Pro" w:hAnsi="Source Sans Pro"/>
          <w:sz w:val="22"/>
          <w:szCs w:val="22"/>
          <w:lang w:val="en-GB"/>
        </w:rPr>
      </w:pPr>
      <w:proofErr w:type="gramStart"/>
      <w:r>
        <w:rPr>
          <w:rFonts w:ascii="Source Sans Pro" w:hAnsi="Source Sans Pro"/>
          <w:sz w:val="22"/>
          <w:szCs w:val="22"/>
          <w:lang w:val="en-GB"/>
        </w:rPr>
        <w:lastRenderedPageBreak/>
        <w:t>2</w:t>
      </w:r>
      <w:r w:rsidR="001F31E5" w:rsidRPr="00B92BC1">
        <w:rPr>
          <w:rFonts w:ascii="Source Sans Pro" w:hAnsi="Source Sans Pro"/>
          <w:sz w:val="22"/>
          <w:szCs w:val="22"/>
          <w:lang w:val="en-GB"/>
        </w:rPr>
        <w:t>.</w:t>
      </w:r>
      <w:r w:rsidR="00BD1FDD">
        <w:rPr>
          <w:rFonts w:ascii="Source Sans Pro" w:hAnsi="Source Sans Pro"/>
          <w:sz w:val="22"/>
          <w:szCs w:val="22"/>
          <w:lang w:val="en-GB"/>
        </w:rPr>
        <w:t>4</w:t>
      </w:r>
      <w:r w:rsidR="001F31E5" w:rsidRPr="00B92BC1">
        <w:rPr>
          <w:rFonts w:ascii="Source Sans Pro" w:hAnsi="Source Sans Pro"/>
          <w:sz w:val="22"/>
          <w:szCs w:val="22"/>
          <w:lang w:val="en-GB"/>
        </w:rPr>
        <w:t xml:space="preserve">  </w:t>
      </w:r>
      <w:r w:rsidR="00B82EFF" w:rsidRPr="00B92BC1">
        <w:rPr>
          <w:rFonts w:ascii="Source Sans Pro" w:hAnsi="Source Sans Pro"/>
          <w:sz w:val="22"/>
          <w:szCs w:val="22"/>
          <w:lang w:val="en-GB"/>
        </w:rPr>
        <w:t>Reporting</w:t>
      </w:r>
      <w:proofErr w:type="gramEnd"/>
      <w:r w:rsidR="001F31E5" w:rsidRPr="00B92BC1">
        <w:rPr>
          <w:rFonts w:ascii="Source Sans Pro" w:hAnsi="Source Sans Pro"/>
          <w:sz w:val="22"/>
          <w:szCs w:val="22"/>
          <w:lang w:val="en-GB"/>
        </w:rPr>
        <w:t xml:space="preserve"> and Feedback</w:t>
      </w:r>
    </w:p>
    <w:p w14:paraId="1FFC7922" w14:textId="77777777" w:rsidR="003442BA" w:rsidRDefault="00E26AF0" w:rsidP="003442BA">
      <w:pPr>
        <w:spacing w:before="120"/>
        <w:rPr>
          <w:rFonts w:ascii="Source Sans Pro" w:hAnsi="Source Sans Pro"/>
          <w:sz w:val="22"/>
          <w:szCs w:val="22"/>
          <w:lang w:val="en-GB"/>
        </w:rPr>
      </w:pPr>
      <w:r>
        <w:rPr>
          <w:rFonts w:ascii="Source Sans Pro" w:hAnsi="Source Sans Pro"/>
          <w:sz w:val="22"/>
          <w:szCs w:val="22"/>
          <w:lang w:val="en-GB"/>
        </w:rPr>
        <w:t>2</w:t>
      </w:r>
      <w:r w:rsidRPr="00B92BC1">
        <w:rPr>
          <w:rFonts w:ascii="Source Sans Pro" w:hAnsi="Source Sans Pro"/>
          <w:sz w:val="22"/>
          <w:szCs w:val="22"/>
          <w:lang w:val="en-GB"/>
        </w:rPr>
        <w:t>.</w:t>
      </w:r>
      <w:r>
        <w:rPr>
          <w:rFonts w:ascii="Source Sans Pro" w:hAnsi="Source Sans Pro"/>
          <w:sz w:val="22"/>
          <w:szCs w:val="22"/>
          <w:lang w:val="en-GB"/>
        </w:rPr>
        <w:t>4</w:t>
      </w:r>
      <w:r w:rsidRPr="00B92BC1">
        <w:rPr>
          <w:rFonts w:ascii="Source Sans Pro" w:hAnsi="Source Sans Pro"/>
          <w:sz w:val="22"/>
          <w:szCs w:val="22"/>
          <w:lang w:val="en-GB"/>
        </w:rPr>
        <w:t xml:space="preserve">.1 </w:t>
      </w:r>
      <w:r>
        <w:rPr>
          <w:rFonts w:ascii="Source Sans Pro" w:hAnsi="Source Sans Pro"/>
          <w:sz w:val="22"/>
          <w:szCs w:val="22"/>
          <w:lang w:val="en-GB"/>
        </w:rPr>
        <w:t>Interim</w:t>
      </w:r>
      <w:r w:rsidRPr="00B92BC1">
        <w:rPr>
          <w:rFonts w:ascii="Source Sans Pro" w:hAnsi="Source Sans Pro"/>
          <w:sz w:val="22"/>
          <w:szCs w:val="22"/>
          <w:lang w:val="en-GB"/>
        </w:rPr>
        <w:t xml:space="preserve"> report</w:t>
      </w:r>
    </w:p>
    <w:p w14:paraId="1DB91448" w14:textId="4D4660CD" w:rsidR="00E26AF0" w:rsidRPr="003442BA" w:rsidRDefault="00F55569" w:rsidP="003442BA">
      <w:pPr>
        <w:spacing w:before="120"/>
        <w:rPr>
          <w:rFonts w:ascii="Source Sans Pro" w:hAnsi="Source Sans Pro"/>
          <w:sz w:val="22"/>
          <w:szCs w:val="22"/>
          <w:lang w:val="en-GB"/>
        </w:rPr>
      </w:pPr>
      <w:r w:rsidRPr="00F55569">
        <w:rPr>
          <w:rStyle w:val="Strong"/>
          <w:rFonts w:ascii="Source Sans Pro" w:hAnsi="Source Sans Pro"/>
          <w:b w:val="0"/>
          <w:bCs w:val="0"/>
          <w:sz w:val="22"/>
          <w:szCs w:val="22"/>
          <w:lang w:val="en-GB"/>
        </w:rPr>
        <w:t>Initiatives with two years of approved funding must submit an interim report no later than November 15 of the first project year.</w:t>
      </w:r>
      <w:r>
        <w:rPr>
          <w:rStyle w:val="Strong"/>
          <w:i/>
          <w:iCs/>
          <w:lang w:val="en-GB"/>
        </w:rPr>
        <w:t xml:space="preserve"> </w:t>
      </w:r>
      <w:r w:rsidR="00AE182C" w:rsidRPr="67177940">
        <w:rPr>
          <w:rFonts w:ascii="Source Sans Pro" w:hAnsi="Source Sans Pro"/>
          <w:sz w:val="22"/>
          <w:szCs w:val="22"/>
          <w:lang w:val="en-GB"/>
        </w:rPr>
        <w:t xml:space="preserve">The report </w:t>
      </w:r>
      <w:r w:rsidR="00FF04D4" w:rsidRPr="67177940">
        <w:rPr>
          <w:rFonts w:ascii="Source Sans Pro" w:hAnsi="Source Sans Pro"/>
          <w:sz w:val="22"/>
          <w:szCs w:val="22"/>
          <w:lang w:val="en-GB"/>
        </w:rPr>
        <w:t xml:space="preserve">should include a </w:t>
      </w:r>
      <w:r w:rsidR="5DF41208" w:rsidRPr="67177940">
        <w:rPr>
          <w:rFonts w:ascii="Source Sans Pro" w:hAnsi="Source Sans Pro"/>
          <w:sz w:val="22"/>
          <w:szCs w:val="22"/>
          <w:lang w:val="en-GB"/>
        </w:rPr>
        <w:t xml:space="preserve">brief </w:t>
      </w:r>
      <w:r w:rsidR="00FF04D4" w:rsidRPr="67177940">
        <w:rPr>
          <w:rFonts w:ascii="Source Sans Pro" w:hAnsi="Source Sans Pro"/>
          <w:sz w:val="22"/>
          <w:szCs w:val="22"/>
          <w:lang w:val="en-GB"/>
        </w:rPr>
        <w:t xml:space="preserve">description of the </w:t>
      </w:r>
      <w:r w:rsidR="001272B7" w:rsidRPr="67177940">
        <w:rPr>
          <w:rFonts w:ascii="Source Sans Pro" w:hAnsi="Source Sans Pro"/>
          <w:sz w:val="22"/>
          <w:szCs w:val="22"/>
          <w:lang w:val="en-GB"/>
        </w:rPr>
        <w:t>activities</w:t>
      </w:r>
      <w:r w:rsidR="00FF04D4" w:rsidRPr="67177940">
        <w:rPr>
          <w:rFonts w:ascii="Source Sans Pro" w:hAnsi="Source Sans Pro"/>
          <w:sz w:val="22"/>
          <w:szCs w:val="22"/>
          <w:lang w:val="en-GB"/>
        </w:rPr>
        <w:t xml:space="preserve"> in the funding period, a financial report and a plan for the next year.</w:t>
      </w:r>
      <w:r w:rsidR="00E26AF0" w:rsidRPr="67177940">
        <w:rPr>
          <w:rFonts w:ascii="Source Sans Pro" w:hAnsi="Source Sans Pro"/>
          <w:sz w:val="22"/>
          <w:szCs w:val="22"/>
          <w:lang w:val="en-GB"/>
        </w:rPr>
        <w:t xml:space="preserve"> </w:t>
      </w:r>
    </w:p>
    <w:p w14:paraId="09F384A1" w14:textId="256DD6CA" w:rsidR="001F31E5" w:rsidRPr="00B92BC1" w:rsidRDefault="00BD1FDD" w:rsidP="001F31E5">
      <w:pPr>
        <w:spacing w:before="120"/>
        <w:rPr>
          <w:rFonts w:ascii="Source Sans Pro" w:hAnsi="Source Sans Pro"/>
          <w:sz w:val="22"/>
          <w:szCs w:val="22"/>
          <w:lang w:val="en-GB"/>
        </w:rPr>
      </w:pPr>
      <w:r>
        <w:rPr>
          <w:rFonts w:ascii="Source Sans Pro" w:hAnsi="Source Sans Pro"/>
          <w:sz w:val="22"/>
          <w:szCs w:val="22"/>
          <w:lang w:val="en-GB"/>
        </w:rPr>
        <w:t>2</w:t>
      </w:r>
      <w:r w:rsidR="001F31E5" w:rsidRPr="00B92BC1">
        <w:rPr>
          <w:rFonts w:ascii="Source Sans Pro" w:hAnsi="Source Sans Pro"/>
          <w:sz w:val="22"/>
          <w:szCs w:val="22"/>
          <w:lang w:val="en-GB"/>
        </w:rPr>
        <w:t>.</w:t>
      </w:r>
      <w:r>
        <w:rPr>
          <w:rFonts w:ascii="Source Sans Pro" w:hAnsi="Source Sans Pro"/>
          <w:sz w:val="22"/>
          <w:szCs w:val="22"/>
          <w:lang w:val="en-GB"/>
        </w:rPr>
        <w:t>4</w:t>
      </w:r>
      <w:r w:rsidR="001F31E5" w:rsidRPr="00B92BC1">
        <w:rPr>
          <w:rFonts w:ascii="Source Sans Pro" w:hAnsi="Source Sans Pro"/>
          <w:sz w:val="22"/>
          <w:szCs w:val="22"/>
          <w:lang w:val="en-GB"/>
        </w:rPr>
        <w:t>.</w:t>
      </w:r>
      <w:r w:rsidR="00E26AF0">
        <w:rPr>
          <w:rFonts w:ascii="Source Sans Pro" w:hAnsi="Source Sans Pro"/>
          <w:sz w:val="22"/>
          <w:szCs w:val="22"/>
          <w:lang w:val="en-GB"/>
        </w:rPr>
        <w:t>2</w:t>
      </w:r>
      <w:r w:rsidR="001F31E5" w:rsidRPr="00B92BC1">
        <w:rPr>
          <w:rFonts w:ascii="Source Sans Pro" w:hAnsi="Source Sans Pro"/>
          <w:sz w:val="22"/>
          <w:szCs w:val="22"/>
          <w:lang w:val="en-GB"/>
        </w:rPr>
        <w:t xml:space="preserve"> Final report</w:t>
      </w:r>
    </w:p>
    <w:bookmarkEnd w:id="0"/>
    <w:bookmarkEnd w:id="1"/>
    <w:p w14:paraId="204EB485" w14:textId="458FB957" w:rsidR="00A224A7" w:rsidRPr="00B92BC1" w:rsidRDefault="003710B4" w:rsidP="007E5AE1">
      <w:pPr>
        <w:spacing w:before="120"/>
        <w:rPr>
          <w:rFonts w:ascii="Source Sans Pro" w:hAnsi="Source Sans Pro"/>
          <w:sz w:val="22"/>
          <w:szCs w:val="22"/>
          <w:lang w:val="en-GB"/>
        </w:rPr>
      </w:pPr>
      <w:r w:rsidRPr="00B92BC1">
        <w:rPr>
          <w:rFonts w:ascii="Source Sans Pro" w:hAnsi="Source Sans Pro"/>
          <w:sz w:val="22"/>
          <w:szCs w:val="22"/>
          <w:lang w:val="en-GB"/>
        </w:rPr>
        <w:t>As a funding recipient you are required to</w:t>
      </w:r>
      <w:r w:rsidR="00C10E95" w:rsidRPr="00B92BC1">
        <w:rPr>
          <w:rFonts w:ascii="Source Sans Pro" w:hAnsi="Source Sans Pro"/>
          <w:sz w:val="22"/>
          <w:szCs w:val="22"/>
          <w:lang w:val="en-GB"/>
        </w:rPr>
        <w:t xml:space="preserve"> submit a final report at the end of your project</w:t>
      </w:r>
      <w:r w:rsidR="001E7495" w:rsidRPr="00B92BC1">
        <w:rPr>
          <w:rFonts w:ascii="Source Sans Pro" w:hAnsi="Source Sans Pro"/>
          <w:sz w:val="22"/>
          <w:szCs w:val="22"/>
          <w:lang w:val="en-GB"/>
        </w:rPr>
        <w:t xml:space="preserve"> using the </w:t>
      </w:r>
      <w:r w:rsidR="00736773">
        <w:rPr>
          <w:rFonts w:ascii="Source Sans Pro" w:hAnsi="Source Sans Pro"/>
          <w:sz w:val="22"/>
          <w:szCs w:val="22"/>
          <w:lang w:val="en-GB"/>
        </w:rPr>
        <w:t xml:space="preserve">final </w:t>
      </w:r>
      <w:r w:rsidR="001E7495" w:rsidRPr="00B92BC1">
        <w:rPr>
          <w:rFonts w:ascii="Source Sans Pro" w:hAnsi="Source Sans Pro"/>
          <w:sz w:val="22"/>
          <w:szCs w:val="22"/>
          <w:lang w:val="en-GB"/>
        </w:rPr>
        <w:t>report template</w:t>
      </w:r>
      <w:r w:rsidR="00C10E95" w:rsidRPr="00B92BC1">
        <w:rPr>
          <w:rFonts w:ascii="Source Sans Pro" w:hAnsi="Source Sans Pro"/>
          <w:sz w:val="22"/>
          <w:szCs w:val="22"/>
          <w:lang w:val="en-GB"/>
        </w:rPr>
        <w:t xml:space="preserve">. </w:t>
      </w:r>
      <w:r w:rsidR="00DA0AFB" w:rsidRPr="00B92BC1">
        <w:rPr>
          <w:rFonts w:ascii="Source Sans Pro" w:hAnsi="Source Sans Pro"/>
          <w:sz w:val="22"/>
          <w:szCs w:val="22"/>
          <w:lang w:val="en-GB"/>
        </w:rPr>
        <w:t>The final report includes</w:t>
      </w:r>
      <w:r w:rsidR="0037301F">
        <w:rPr>
          <w:rFonts w:ascii="Source Sans Pro" w:hAnsi="Source Sans Pro"/>
          <w:sz w:val="22"/>
          <w:szCs w:val="22"/>
          <w:lang w:val="en-GB"/>
        </w:rPr>
        <w:t xml:space="preserve"> a description of the activities, the impact and a</w:t>
      </w:r>
      <w:r w:rsidR="00DA0AFB" w:rsidRPr="00B92BC1">
        <w:rPr>
          <w:rFonts w:ascii="Source Sans Pro" w:hAnsi="Source Sans Pro"/>
          <w:sz w:val="22"/>
          <w:szCs w:val="22"/>
          <w:lang w:val="en-GB"/>
        </w:rPr>
        <w:t xml:space="preserve"> </w:t>
      </w:r>
      <w:r w:rsidR="00CC3B53" w:rsidRPr="00B92BC1">
        <w:rPr>
          <w:rFonts w:ascii="Source Sans Pro" w:hAnsi="Source Sans Pro"/>
          <w:sz w:val="22"/>
          <w:szCs w:val="22"/>
          <w:lang w:val="en-GB"/>
        </w:rPr>
        <w:t>financial report</w:t>
      </w:r>
      <w:r w:rsidR="00DA0AFB" w:rsidRPr="00B92BC1">
        <w:rPr>
          <w:rFonts w:ascii="Source Sans Pro" w:hAnsi="Source Sans Pro"/>
          <w:sz w:val="22"/>
          <w:szCs w:val="22"/>
          <w:lang w:val="en-GB"/>
        </w:rPr>
        <w:t xml:space="preserve">. </w:t>
      </w:r>
    </w:p>
    <w:p w14:paraId="2D9415C1" w14:textId="030DB6F9" w:rsidR="00553785" w:rsidRPr="00B92BC1" w:rsidRDefault="00C84D9B" w:rsidP="001F31E5">
      <w:pPr>
        <w:spacing w:before="120"/>
        <w:rPr>
          <w:rFonts w:ascii="Source Sans Pro" w:hAnsi="Source Sans Pro"/>
          <w:sz w:val="22"/>
          <w:szCs w:val="22"/>
          <w:lang w:val="en-GB"/>
        </w:rPr>
      </w:pPr>
      <w:r>
        <w:rPr>
          <w:rFonts w:ascii="Source Sans Pro" w:hAnsi="Source Sans Pro"/>
          <w:sz w:val="22"/>
          <w:szCs w:val="22"/>
          <w:lang w:val="en-GB"/>
        </w:rPr>
        <w:t>2.4.</w:t>
      </w:r>
      <w:r w:rsidR="00E26AF0">
        <w:rPr>
          <w:rFonts w:ascii="Source Sans Pro" w:hAnsi="Source Sans Pro"/>
          <w:sz w:val="22"/>
          <w:szCs w:val="22"/>
          <w:lang w:val="en-GB"/>
        </w:rPr>
        <w:t>3</w:t>
      </w:r>
      <w:r w:rsidR="00553785" w:rsidRPr="00B92BC1">
        <w:rPr>
          <w:rFonts w:ascii="Source Sans Pro" w:hAnsi="Source Sans Pro"/>
          <w:sz w:val="22"/>
          <w:szCs w:val="22"/>
          <w:lang w:val="en-GB"/>
        </w:rPr>
        <w:t xml:space="preserve"> </w:t>
      </w:r>
      <w:r w:rsidR="00B61B47" w:rsidRPr="00B92BC1">
        <w:rPr>
          <w:rFonts w:ascii="Source Sans Pro" w:hAnsi="Source Sans Pro"/>
          <w:sz w:val="22"/>
          <w:szCs w:val="22"/>
          <w:lang w:val="en-GB"/>
        </w:rPr>
        <w:t>Feedback</w:t>
      </w:r>
    </w:p>
    <w:p w14:paraId="639D272C" w14:textId="3760986D" w:rsidR="001F31E5" w:rsidRPr="00B92BC1" w:rsidRDefault="008366EF" w:rsidP="001F31E5">
      <w:pPr>
        <w:spacing w:before="120"/>
        <w:rPr>
          <w:rFonts w:ascii="Source Sans Pro" w:hAnsi="Source Sans Pro"/>
          <w:sz w:val="22"/>
          <w:szCs w:val="22"/>
          <w:lang w:val="en-GB"/>
        </w:rPr>
      </w:pPr>
      <w:r w:rsidRPr="00B92BC1">
        <w:rPr>
          <w:rFonts w:ascii="Source Sans Pro" w:hAnsi="Source Sans Pro"/>
          <w:sz w:val="22"/>
          <w:szCs w:val="22"/>
          <w:lang w:val="en-GB"/>
        </w:rPr>
        <w:t xml:space="preserve">We regularly organize anonymous surveys for researchers supported by </w:t>
      </w:r>
      <w:r w:rsidR="00C84D9B">
        <w:rPr>
          <w:rFonts w:ascii="Source Sans Pro" w:hAnsi="Source Sans Pro"/>
          <w:sz w:val="22"/>
          <w:szCs w:val="22"/>
          <w:lang w:val="en-GB"/>
        </w:rPr>
        <w:t>our programs</w:t>
      </w:r>
      <w:r w:rsidR="00553785" w:rsidRPr="00B92BC1">
        <w:rPr>
          <w:rFonts w:ascii="Source Sans Pro" w:hAnsi="Source Sans Pro"/>
          <w:sz w:val="22"/>
          <w:szCs w:val="22"/>
          <w:lang w:val="en-GB"/>
        </w:rPr>
        <w:t xml:space="preserve">. </w:t>
      </w:r>
      <w:r w:rsidRPr="00B92BC1">
        <w:rPr>
          <w:rFonts w:ascii="Source Sans Pro" w:hAnsi="Source Sans Pro"/>
          <w:sz w:val="22"/>
          <w:szCs w:val="22"/>
          <w:lang w:val="en-GB"/>
        </w:rPr>
        <w:t xml:space="preserve">We need your </w:t>
      </w:r>
      <w:r w:rsidR="00334A36">
        <w:rPr>
          <w:rFonts w:ascii="Source Sans Pro" w:hAnsi="Source Sans Pro"/>
          <w:sz w:val="22"/>
          <w:szCs w:val="22"/>
          <w:lang w:val="en-GB"/>
        </w:rPr>
        <w:t>f</w:t>
      </w:r>
      <w:r w:rsidR="00553785" w:rsidRPr="00B92BC1">
        <w:rPr>
          <w:rFonts w:ascii="Source Sans Pro" w:hAnsi="Source Sans Pro"/>
          <w:sz w:val="22"/>
          <w:szCs w:val="22"/>
          <w:lang w:val="en-GB"/>
        </w:rPr>
        <w:t>eedback to continuously improve the program.</w:t>
      </w:r>
      <w:r w:rsidRPr="00B92BC1">
        <w:rPr>
          <w:rFonts w:ascii="Source Sans Pro" w:hAnsi="Source Sans Pro"/>
          <w:sz w:val="22"/>
          <w:szCs w:val="22"/>
          <w:lang w:val="en-GB"/>
        </w:rPr>
        <w:t xml:space="preserve"> Therefore, all </w:t>
      </w:r>
      <w:r w:rsidR="00B3256F">
        <w:rPr>
          <w:rFonts w:ascii="Source Sans Pro" w:hAnsi="Source Sans Pro"/>
          <w:sz w:val="22"/>
          <w:szCs w:val="22"/>
          <w:lang w:val="en-GB"/>
        </w:rPr>
        <w:t xml:space="preserve">supported </w:t>
      </w:r>
      <w:r w:rsidRPr="00B92BC1">
        <w:rPr>
          <w:rFonts w:ascii="Source Sans Pro" w:hAnsi="Source Sans Pro"/>
          <w:sz w:val="22"/>
          <w:szCs w:val="22"/>
          <w:lang w:val="en-GB"/>
        </w:rPr>
        <w:t xml:space="preserve">researchers are required to provide feedback. </w:t>
      </w:r>
    </w:p>
    <w:p w14:paraId="31B6C64A" w14:textId="16FEB21A" w:rsidR="001F31E5" w:rsidRPr="00B92BC1" w:rsidRDefault="00F542DB" w:rsidP="001F31E5">
      <w:pPr>
        <w:spacing w:before="120"/>
        <w:rPr>
          <w:rFonts w:ascii="Source Sans Pro" w:hAnsi="Source Sans Pro"/>
          <w:sz w:val="22"/>
          <w:szCs w:val="22"/>
          <w:lang w:val="en-GB"/>
        </w:rPr>
      </w:pPr>
      <w:r>
        <w:rPr>
          <w:rFonts w:ascii="Source Sans Pro" w:hAnsi="Source Sans Pro"/>
          <w:sz w:val="22"/>
          <w:szCs w:val="22"/>
          <w:lang w:val="en-GB"/>
        </w:rPr>
        <w:t>2</w:t>
      </w:r>
      <w:r w:rsidR="001F31E5" w:rsidRPr="00B92BC1">
        <w:rPr>
          <w:rFonts w:ascii="Source Sans Pro" w:hAnsi="Source Sans Pro"/>
          <w:sz w:val="22"/>
          <w:szCs w:val="22"/>
          <w:lang w:val="en-GB"/>
        </w:rPr>
        <w:t>.</w:t>
      </w:r>
      <w:r>
        <w:rPr>
          <w:rFonts w:ascii="Source Sans Pro" w:hAnsi="Source Sans Pro"/>
          <w:sz w:val="22"/>
          <w:szCs w:val="22"/>
          <w:lang w:val="en-GB"/>
        </w:rPr>
        <w:t>5</w:t>
      </w:r>
      <w:r w:rsidR="001F31E5" w:rsidRPr="00B92BC1">
        <w:rPr>
          <w:rFonts w:ascii="Source Sans Pro" w:hAnsi="Source Sans Pro"/>
          <w:sz w:val="22"/>
          <w:szCs w:val="22"/>
          <w:lang w:val="en-GB"/>
        </w:rPr>
        <w:t xml:space="preserve"> Communication</w:t>
      </w:r>
    </w:p>
    <w:p w14:paraId="5721DCEF" w14:textId="073552C9" w:rsidR="005F30AC" w:rsidRPr="00B92BC1" w:rsidRDefault="00F542DB" w:rsidP="001F31E5">
      <w:pPr>
        <w:spacing w:before="120"/>
        <w:rPr>
          <w:rFonts w:ascii="Source Sans Pro" w:hAnsi="Source Sans Pro"/>
          <w:sz w:val="22"/>
          <w:szCs w:val="22"/>
          <w:lang w:val="en-GB"/>
        </w:rPr>
      </w:pPr>
      <w:r>
        <w:rPr>
          <w:rFonts w:ascii="Source Sans Pro" w:hAnsi="Source Sans Pro"/>
          <w:sz w:val="22"/>
          <w:szCs w:val="22"/>
          <w:lang w:val="en-GB"/>
        </w:rPr>
        <w:t>2</w:t>
      </w:r>
      <w:r w:rsidR="005F30AC" w:rsidRPr="00B92BC1">
        <w:rPr>
          <w:rFonts w:ascii="Source Sans Pro" w:hAnsi="Source Sans Pro"/>
          <w:sz w:val="22"/>
          <w:szCs w:val="22"/>
          <w:lang w:val="en-GB"/>
        </w:rPr>
        <w:t>.</w:t>
      </w:r>
      <w:r>
        <w:rPr>
          <w:rFonts w:ascii="Source Sans Pro" w:hAnsi="Source Sans Pro"/>
          <w:sz w:val="22"/>
          <w:szCs w:val="22"/>
          <w:lang w:val="en-GB"/>
        </w:rPr>
        <w:t>5</w:t>
      </w:r>
      <w:r w:rsidR="005F30AC" w:rsidRPr="00B92BC1">
        <w:rPr>
          <w:rFonts w:ascii="Source Sans Pro" w:hAnsi="Source Sans Pro"/>
          <w:sz w:val="22"/>
          <w:szCs w:val="22"/>
          <w:lang w:val="en-GB"/>
        </w:rPr>
        <w:t xml:space="preserve">.1 </w:t>
      </w:r>
      <w:r w:rsidR="00E91216">
        <w:rPr>
          <w:rFonts w:ascii="Source Sans Pro" w:hAnsi="Source Sans Pro"/>
          <w:sz w:val="22"/>
          <w:szCs w:val="22"/>
          <w:lang w:val="en-GB"/>
        </w:rPr>
        <w:t>Innovation Hub communication</w:t>
      </w:r>
    </w:p>
    <w:p w14:paraId="011BC079" w14:textId="218CCA85" w:rsidR="00D929FA" w:rsidRPr="00B92BC1" w:rsidRDefault="00D929FA" w:rsidP="00D929FA">
      <w:pPr>
        <w:spacing w:before="120"/>
        <w:rPr>
          <w:rFonts w:ascii="Source Sans Pro" w:hAnsi="Source Sans Pro"/>
          <w:sz w:val="22"/>
          <w:szCs w:val="22"/>
          <w:lang w:val="en-US"/>
        </w:rPr>
      </w:pPr>
      <w:r>
        <w:rPr>
          <w:rFonts w:ascii="Source Sans Pro" w:hAnsi="Source Sans Pro"/>
          <w:sz w:val="22"/>
          <w:szCs w:val="22"/>
          <w:lang w:val="en-GB"/>
        </w:rPr>
        <w:t>The Innovation Hub is striving to make innovation</w:t>
      </w:r>
      <w:r w:rsidR="0085586D">
        <w:rPr>
          <w:rFonts w:ascii="Source Sans Pro" w:hAnsi="Source Sans Pro"/>
          <w:sz w:val="22"/>
          <w:szCs w:val="22"/>
          <w:lang w:val="en-GB"/>
        </w:rPr>
        <w:t xml:space="preserve"> activities and</w:t>
      </w:r>
      <w:r>
        <w:rPr>
          <w:rFonts w:ascii="Source Sans Pro" w:hAnsi="Source Sans Pro"/>
          <w:sz w:val="22"/>
          <w:szCs w:val="22"/>
          <w:lang w:val="en-GB"/>
        </w:rPr>
        <w:t xml:space="preserve"> initiatives </w:t>
      </w:r>
      <w:r w:rsidR="0085586D">
        <w:rPr>
          <w:rFonts w:ascii="Source Sans Pro" w:hAnsi="Source Sans Pro"/>
          <w:sz w:val="22"/>
          <w:szCs w:val="22"/>
          <w:lang w:val="en-GB"/>
        </w:rPr>
        <w:t xml:space="preserve">at UZH </w:t>
      </w:r>
      <w:r>
        <w:rPr>
          <w:rFonts w:ascii="Source Sans Pro" w:hAnsi="Source Sans Pro"/>
          <w:sz w:val="22"/>
          <w:szCs w:val="22"/>
          <w:lang w:val="en-GB"/>
        </w:rPr>
        <w:t xml:space="preserve">more visible. </w:t>
      </w:r>
      <w:r w:rsidR="00EC076C">
        <w:rPr>
          <w:rFonts w:ascii="Source Sans Pro" w:hAnsi="Source Sans Pro"/>
          <w:sz w:val="22"/>
          <w:szCs w:val="22"/>
          <w:lang w:val="en-GB"/>
        </w:rPr>
        <w:t>We</w:t>
      </w:r>
      <w:r>
        <w:rPr>
          <w:rFonts w:ascii="Source Sans Pro" w:hAnsi="Source Sans Pro"/>
          <w:sz w:val="22"/>
          <w:szCs w:val="22"/>
          <w:lang w:val="en-GB"/>
        </w:rPr>
        <w:t xml:space="preserve"> will communicate about your initiative </w:t>
      </w:r>
      <w:r w:rsidR="00525480">
        <w:rPr>
          <w:rFonts w:ascii="Source Sans Pro" w:hAnsi="Source Sans Pro"/>
          <w:sz w:val="22"/>
          <w:szCs w:val="22"/>
          <w:lang w:val="en-GB"/>
        </w:rPr>
        <w:t>on the available channels including</w:t>
      </w:r>
      <w:r w:rsidR="003F49B7">
        <w:rPr>
          <w:rFonts w:ascii="Source Sans Pro" w:hAnsi="Source Sans Pro"/>
          <w:sz w:val="22"/>
          <w:szCs w:val="22"/>
          <w:lang w:val="en-GB"/>
        </w:rPr>
        <w:t xml:space="preserve"> the</w:t>
      </w:r>
      <w:r w:rsidR="00525480">
        <w:rPr>
          <w:rFonts w:ascii="Source Sans Pro" w:hAnsi="Source Sans Pro"/>
          <w:sz w:val="22"/>
          <w:szCs w:val="22"/>
          <w:lang w:val="en-GB"/>
        </w:rPr>
        <w:t xml:space="preserve"> </w:t>
      </w:r>
      <w:r w:rsidR="003F49B7">
        <w:rPr>
          <w:rFonts w:ascii="Source Sans Pro" w:hAnsi="Source Sans Pro"/>
          <w:sz w:val="22"/>
          <w:szCs w:val="22"/>
          <w:lang w:val="en-GB"/>
        </w:rPr>
        <w:t>w</w:t>
      </w:r>
      <w:r w:rsidR="00525480">
        <w:rPr>
          <w:rFonts w:ascii="Source Sans Pro" w:hAnsi="Source Sans Pro"/>
          <w:sz w:val="22"/>
          <w:szCs w:val="22"/>
          <w:lang w:val="en-GB"/>
        </w:rPr>
        <w:t xml:space="preserve">ebsite, LinkedIn </w:t>
      </w:r>
      <w:r w:rsidR="003F49B7">
        <w:rPr>
          <w:rFonts w:ascii="Source Sans Pro" w:hAnsi="Source Sans Pro"/>
          <w:sz w:val="22"/>
          <w:szCs w:val="22"/>
          <w:lang w:val="en-GB"/>
        </w:rPr>
        <w:t xml:space="preserve">profile </w:t>
      </w:r>
      <w:r w:rsidR="00525480">
        <w:rPr>
          <w:rFonts w:ascii="Source Sans Pro" w:hAnsi="Source Sans Pro"/>
          <w:sz w:val="22"/>
          <w:szCs w:val="22"/>
          <w:lang w:val="en-GB"/>
        </w:rPr>
        <w:t xml:space="preserve">and </w:t>
      </w:r>
      <w:r w:rsidR="003F49B7">
        <w:rPr>
          <w:rFonts w:ascii="Source Sans Pro" w:hAnsi="Source Sans Pro"/>
          <w:sz w:val="22"/>
          <w:szCs w:val="22"/>
          <w:lang w:val="en-GB"/>
        </w:rPr>
        <w:t>within the a</w:t>
      </w:r>
      <w:r w:rsidR="00525480">
        <w:rPr>
          <w:rFonts w:ascii="Source Sans Pro" w:hAnsi="Source Sans Pro"/>
          <w:sz w:val="22"/>
          <w:szCs w:val="22"/>
          <w:lang w:val="en-GB"/>
        </w:rPr>
        <w:t xml:space="preserve">nnual report. </w:t>
      </w:r>
      <w:r>
        <w:rPr>
          <w:rFonts w:ascii="Source Sans Pro" w:hAnsi="Source Sans Pro"/>
          <w:sz w:val="22"/>
          <w:szCs w:val="22"/>
          <w:lang w:val="en-GB"/>
        </w:rPr>
        <w:t xml:space="preserve">For some initiatives it makes sense to report on milestones on the Innovation Hub channels before the project finished. The Innovation Office will suggest a frequency of such reporting for communication purposes and what information is needed.  </w:t>
      </w:r>
    </w:p>
    <w:p w14:paraId="337FB141" w14:textId="7FF0F44F" w:rsidR="001F31E5" w:rsidRPr="00B92BC1" w:rsidRDefault="00F542DB" w:rsidP="001F31E5">
      <w:pPr>
        <w:spacing w:before="120"/>
        <w:rPr>
          <w:rFonts w:ascii="Source Sans Pro" w:hAnsi="Source Sans Pro"/>
          <w:sz w:val="22"/>
          <w:szCs w:val="22"/>
          <w:lang w:val="en-GB"/>
        </w:rPr>
      </w:pPr>
      <w:r>
        <w:rPr>
          <w:rFonts w:ascii="Source Sans Pro" w:hAnsi="Source Sans Pro"/>
          <w:sz w:val="22"/>
          <w:szCs w:val="22"/>
          <w:lang w:val="en-GB"/>
        </w:rPr>
        <w:t>2</w:t>
      </w:r>
      <w:r w:rsidR="001F31E5" w:rsidRPr="00B92BC1">
        <w:rPr>
          <w:rFonts w:ascii="Source Sans Pro" w:hAnsi="Source Sans Pro"/>
          <w:sz w:val="22"/>
          <w:szCs w:val="22"/>
          <w:lang w:val="en-GB"/>
        </w:rPr>
        <w:t>.</w:t>
      </w:r>
      <w:r>
        <w:rPr>
          <w:rFonts w:ascii="Source Sans Pro" w:hAnsi="Source Sans Pro"/>
          <w:sz w:val="22"/>
          <w:szCs w:val="22"/>
          <w:lang w:val="en-GB"/>
        </w:rPr>
        <w:t>5</w:t>
      </w:r>
      <w:r w:rsidR="001F31E5" w:rsidRPr="00B92BC1">
        <w:rPr>
          <w:rFonts w:ascii="Source Sans Pro" w:hAnsi="Source Sans Pro"/>
          <w:sz w:val="22"/>
          <w:szCs w:val="22"/>
          <w:lang w:val="en-GB"/>
        </w:rPr>
        <w:t>.</w:t>
      </w:r>
      <w:r w:rsidR="005F30AC" w:rsidRPr="00B92BC1">
        <w:rPr>
          <w:rFonts w:ascii="Source Sans Pro" w:hAnsi="Source Sans Pro"/>
          <w:sz w:val="22"/>
          <w:szCs w:val="22"/>
          <w:lang w:val="en-GB"/>
        </w:rPr>
        <w:t>2</w:t>
      </w:r>
      <w:r w:rsidR="001F31E5" w:rsidRPr="00B92BC1">
        <w:rPr>
          <w:rFonts w:ascii="Source Sans Pro" w:hAnsi="Source Sans Pro"/>
          <w:sz w:val="22"/>
          <w:szCs w:val="22"/>
          <w:lang w:val="en-GB"/>
        </w:rPr>
        <w:t xml:space="preserve"> </w:t>
      </w:r>
      <w:r w:rsidR="00650669">
        <w:rPr>
          <w:rFonts w:ascii="Source Sans Pro" w:hAnsi="Source Sans Pro"/>
          <w:sz w:val="22"/>
          <w:szCs w:val="22"/>
          <w:lang w:val="en-GB"/>
        </w:rPr>
        <w:t>Initiative communication</w:t>
      </w:r>
    </w:p>
    <w:p w14:paraId="159D5F80" w14:textId="5F8B9B12" w:rsidR="001F31E5" w:rsidRPr="00B92BC1" w:rsidRDefault="00787FFE" w:rsidP="001F31E5">
      <w:pPr>
        <w:spacing w:before="120"/>
        <w:rPr>
          <w:rFonts w:ascii="Source Sans Pro" w:hAnsi="Source Sans Pro"/>
          <w:sz w:val="22"/>
          <w:szCs w:val="22"/>
          <w:lang w:val="en-GB"/>
        </w:rPr>
      </w:pPr>
      <w:r>
        <w:rPr>
          <w:rFonts w:ascii="Source Sans Pro" w:hAnsi="Source Sans Pro"/>
          <w:sz w:val="22"/>
          <w:szCs w:val="22"/>
          <w:lang w:val="en-GB"/>
        </w:rPr>
        <w:t>Supported initiatives should mention the support from the Innovation Hub in their</w:t>
      </w:r>
      <w:r w:rsidR="00650669">
        <w:rPr>
          <w:rFonts w:ascii="Source Sans Pro" w:hAnsi="Source Sans Pro"/>
          <w:sz w:val="22"/>
          <w:szCs w:val="22"/>
          <w:lang w:val="en-GB"/>
        </w:rPr>
        <w:t xml:space="preserve"> own communication</w:t>
      </w:r>
      <w:r>
        <w:rPr>
          <w:rFonts w:ascii="Source Sans Pro" w:hAnsi="Source Sans Pro"/>
          <w:sz w:val="22"/>
          <w:szCs w:val="22"/>
          <w:lang w:val="en-GB"/>
        </w:rPr>
        <w:t xml:space="preserve"> e.g. on a website or in presentations.</w:t>
      </w:r>
      <w:r w:rsidR="00C84D9B">
        <w:rPr>
          <w:rFonts w:ascii="Source Sans Pro" w:hAnsi="Source Sans Pro"/>
          <w:sz w:val="22"/>
          <w:szCs w:val="22"/>
          <w:lang w:val="en-GB"/>
        </w:rPr>
        <w:t xml:space="preserve"> On social media, initiatives are encouraged to tag the Innovation Hub channels.</w:t>
      </w:r>
    </w:p>
    <w:p w14:paraId="68D80DFF" w14:textId="77777777" w:rsidR="00FB66E6" w:rsidRPr="00B92BC1" w:rsidRDefault="00FB66E6" w:rsidP="001F31E5">
      <w:pPr>
        <w:spacing w:before="120"/>
        <w:rPr>
          <w:rFonts w:ascii="Source Sans Pro" w:hAnsi="Source Sans Pro"/>
          <w:sz w:val="22"/>
          <w:szCs w:val="22"/>
          <w:lang w:val="en-GB"/>
        </w:rPr>
      </w:pPr>
    </w:p>
    <w:p w14:paraId="4192A490" w14:textId="51EBCF7C" w:rsidR="00FB66E6" w:rsidRPr="00B92BC1" w:rsidRDefault="00FB66E6" w:rsidP="00FB66E6">
      <w:pPr>
        <w:pStyle w:val="Heading2"/>
        <w:pBdr>
          <w:bottom w:val="single" w:sz="4" w:space="1" w:color="auto"/>
        </w:pBdr>
        <w:tabs>
          <w:tab w:val="left" w:pos="540"/>
        </w:tabs>
        <w:rPr>
          <w:rFonts w:ascii="Source Sans Pro" w:hAnsi="Source Sans Pro"/>
          <w:sz w:val="22"/>
          <w:szCs w:val="22"/>
          <w:lang w:val="en-GB"/>
        </w:rPr>
      </w:pPr>
      <w:r w:rsidRPr="00B92BC1">
        <w:rPr>
          <w:rFonts w:ascii="Source Sans Pro" w:hAnsi="Source Sans Pro"/>
          <w:sz w:val="22"/>
          <w:szCs w:val="22"/>
          <w:lang w:val="en-GB"/>
        </w:rPr>
        <w:t>3.</w:t>
      </w:r>
      <w:r w:rsidRPr="00B92BC1">
        <w:rPr>
          <w:rFonts w:ascii="Source Sans Pro" w:hAnsi="Source Sans Pro"/>
          <w:sz w:val="22"/>
          <w:szCs w:val="22"/>
          <w:lang w:val="en-GB"/>
        </w:rPr>
        <w:tab/>
        <w:t>Support from the Innovation Office</w:t>
      </w:r>
    </w:p>
    <w:p w14:paraId="1971E609" w14:textId="3203AC6C" w:rsidR="00FB66E6" w:rsidRPr="00B92BC1" w:rsidRDefault="0050305A" w:rsidP="001F31E5">
      <w:pPr>
        <w:spacing w:before="120"/>
        <w:rPr>
          <w:rFonts w:ascii="Source Sans Pro" w:hAnsi="Source Sans Pro"/>
          <w:sz w:val="22"/>
          <w:szCs w:val="22"/>
          <w:lang w:val="en-GB"/>
        </w:rPr>
      </w:pPr>
      <w:r w:rsidRPr="00B92BC1">
        <w:rPr>
          <w:rFonts w:ascii="Source Sans Pro" w:hAnsi="Source Sans Pro"/>
          <w:sz w:val="22"/>
          <w:szCs w:val="22"/>
          <w:lang w:val="en-US"/>
        </w:rPr>
        <w:t>Applicants can reach out to the Innovation Office for advice on their proposals before they apply. Activities supported within this call will be promoted for visibility on the Hub communication channels (the project lead is responsible for the creation of content).</w:t>
      </w:r>
    </w:p>
    <w:p w14:paraId="7D61C43B" w14:textId="77777777" w:rsidR="007E070C" w:rsidRPr="00B92BC1" w:rsidRDefault="007E070C" w:rsidP="008140BF">
      <w:pPr>
        <w:tabs>
          <w:tab w:val="left" w:pos="540"/>
        </w:tabs>
        <w:spacing w:before="120"/>
        <w:rPr>
          <w:rFonts w:ascii="Source Sans Pro" w:hAnsi="Source Sans Pro"/>
          <w:sz w:val="22"/>
          <w:szCs w:val="22"/>
          <w:lang w:val="en-US"/>
        </w:rPr>
      </w:pPr>
    </w:p>
    <w:p w14:paraId="6B479AA3" w14:textId="4375E16E" w:rsidR="00B92BC1" w:rsidRPr="00B92BC1" w:rsidRDefault="00B92BC1" w:rsidP="67177940">
      <w:pPr>
        <w:pStyle w:val="Heading2"/>
        <w:pBdr>
          <w:bottom w:val="single" w:sz="4" w:space="1" w:color="auto"/>
        </w:pBdr>
        <w:tabs>
          <w:tab w:val="left" w:pos="540"/>
        </w:tabs>
        <w:rPr>
          <w:rFonts w:ascii="Source Sans Pro" w:hAnsi="Source Sans Pro"/>
          <w:sz w:val="22"/>
          <w:szCs w:val="22"/>
          <w:lang w:val="en-GB"/>
        </w:rPr>
      </w:pPr>
      <w:r w:rsidRPr="67177940">
        <w:rPr>
          <w:rFonts w:ascii="Source Sans Pro" w:hAnsi="Source Sans Pro"/>
          <w:sz w:val="22"/>
          <w:szCs w:val="22"/>
          <w:lang w:val="en-GB"/>
        </w:rPr>
        <w:t>4.</w:t>
      </w:r>
      <w:r w:rsidRPr="007204D9">
        <w:rPr>
          <w:lang w:val="en-GB"/>
        </w:rPr>
        <w:tab/>
      </w:r>
      <w:r w:rsidRPr="67177940">
        <w:rPr>
          <w:rFonts w:ascii="Source Sans Pro" w:hAnsi="Source Sans Pro"/>
          <w:sz w:val="22"/>
          <w:szCs w:val="22"/>
          <w:lang w:val="en-GB"/>
        </w:rPr>
        <w:t>Contact</w:t>
      </w:r>
    </w:p>
    <w:p w14:paraId="6070CA6B" w14:textId="7511EF4D" w:rsidR="00EF7CB7" w:rsidRPr="00B92BC1" w:rsidRDefault="00195E40" w:rsidP="00217FDD">
      <w:pPr>
        <w:spacing w:after="120"/>
        <w:rPr>
          <w:rFonts w:ascii="Source Sans Pro" w:hAnsi="Source Sans Pro"/>
          <w:sz w:val="22"/>
          <w:szCs w:val="22"/>
          <w:lang w:val="en-GB"/>
        </w:rPr>
      </w:pPr>
      <w:r w:rsidRPr="00B92BC1">
        <w:rPr>
          <w:rFonts w:ascii="Source Sans Pro" w:hAnsi="Source Sans Pro"/>
          <w:sz w:val="22"/>
          <w:szCs w:val="22"/>
          <w:lang w:val="en-GB"/>
        </w:rPr>
        <w:t xml:space="preserve">If you have any </w:t>
      </w:r>
      <w:r w:rsidR="00266B3E" w:rsidRPr="00B92BC1">
        <w:rPr>
          <w:rFonts w:ascii="Source Sans Pro" w:hAnsi="Source Sans Pro"/>
          <w:sz w:val="22"/>
          <w:szCs w:val="22"/>
          <w:lang w:val="en-GB"/>
        </w:rPr>
        <w:t xml:space="preserve">further </w:t>
      </w:r>
      <w:r w:rsidR="00F80FA6" w:rsidRPr="00B92BC1">
        <w:rPr>
          <w:rFonts w:ascii="Source Sans Pro" w:hAnsi="Source Sans Pro"/>
          <w:sz w:val="22"/>
          <w:szCs w:val="22"/>
          <w:lang w:val="en-GB"/>
        </w:rPr>
        <w:t>questions</w:t>
      </w:r>
      <w:r w:rsidRPr="00B92BC1">
        <w:rPr>
          <w:rFonts w:ascii="Source Sans Pro" w:hAnsi="Source Sans Pro"/>
          <w:sz w:val="22"/>
          <w:szCs w:val="22"/>
          <w:lang w:val="en-GB"/>
        </w:rPr>
        <w:t>, pleas</w:t>
      </w:r>
      <w:r w:rsidR="00C3436E" w:rsidRPr="00B92BC1">
        <w:rPr>
          <w:rFonts w:ascii="Source Sans Pro" w:hAnsi="Source Sans Pro"/>
          <w:sz w:val="22"/>
          <w:szCs w:val="22"/>
          <w:lang w:val="en-GB"/>
        </w:rPr>
        <w:t xml:space="preserve">e do not hesitate to contact </w:t>
      </w:r>
      <w:r w:rsidR="00662356" w:rsidRPr="00B92BC1">
        <w:rPr>
          <w:rFonts w:ascii="Source Sans Pro" w:hAnsi="Source Sans Pro"/>
          <w:sz w:val="22"/>
          <w:szCs w:val="22"/>
          <w:lang w:val="en-GB"/>
        </w:rPr>
        <w:t>us at the</w:t>
      </w:r>
      <w:r w:rsidR="008366EF" w:rsidRPr="00B92BC1">
        <w:rPr>
          <w:rFonts w:ascii="Source Sans Pro" w:hAnsi="Source Sans Pro"/>
          <w:sz w:val="22"/>
          <w:szCs w:val="22"/>
          <w:lang w:val="en-GB"/>
        </w:rPr>
        <w:t xml:space="preserve"> Innovation Office</w:t>
      </w:r>
      <w:r w:rsidR="00D923D5" w:rsidRPr="00B92BC1">
        <w:rPr>
          <w:rFonts w:ascii="Source Sans Pro" w:hAnsi="Source Sans Pro"/>
          <w:sz w:val="22"/>
          <w:szCs w:val="22"/>
          <w:lang w:val="en-GB"/>
        </w:rPr>
        <w:t>:</w:t>
      </w:r>
      <w:r w:rsidR="00662356" w:rsidRPr="00B92BC1">
        <w:rPr>
          <w:rFonts w:ascii="Source Sans Pro" w:hAnsi="Source Sans Pro"/>
          <w:sz w:val="22"/>
          <w:szCs w:val="22"/>
          <w:lang w:val="en-GB"/>
        </w:rPr>
        <w:t xml:space="preserve"> </w:t>
      </w:r>
      <w:hyperlink r:id="rId11" w:history="1">
        <w:r w:rsidR="00FF4A1A">
          <w:rPr>
            <w:rStyle w:val="Hyperlink"/>
            <w:rFonts w:ascii="Source Sans Pro" w:hAnsi="Source Sans Pro"/>
            <w:sz w:val="22"/>
            <w:szCs w:val="22"/>
            <w:lang w:val="en-GB"/>
          </w:rPr>
          <w:t>info@innovation.uzh.ch</w:t>
        </w:r>
      </w:hyperlink>
      <w:r w:rsidR="00D80969" w:rsidRPr="00B92BC1">
        <w:rPr>
          <w:rFonts w:ascii="Source Sans Pro" w:hAnsi="Source Sans Pro"/>
          <w:sz w:val="22"/>
          <w:szCs w:val="22"/>
          <w:lang w:val="en-GB"/>
        </w:rPr>
        <w:t>.</w:t>
      </w:r>
    </w:p>
    <w:sectPr w:rsidR="00EF7CB7" w:rsidRPr="00B92BC1" w:rsidSect="00CD0662">
      <w:headerReference w:type="default" r:id="rId12"/>
      <w:footerReference w:type="default" r:id="rId13"/>
      <w:headerReference w:type="first" r:id="rId14"/>
      <w:footerReference w:type="first" r:id="rId15"/>
      <w:pgSz w:w="11906" w:h="16838" w:code="9"/>
      <w:pgMar w:top="2744" w:right="907" w:bottom="1418" w:left="1985" w:header="522" w:footer="8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9D2C63" w14:textId="77777777" w:rsidR="00142B88" w:rsidRDefault="00142B88">
      <w:r>
        <w:separator/>
      </w:r>
    </w:p>
  </w:endnote>
  <w:endnote w:type="continuationSeparator" w:id="0">
    <w:p w14:paraId="5D85B8A2" w14:textId="77777777" w:rsidR="00142B88" w:rsidRDefault="00142B88">
      <w:r>
        <w:continuationSeparator/>
      </w:r>
    </w:p>
  </w:endnote>
  <w:endnote w:type="continuationNotice" w:id="1">
    <w:p w14:paraId="6A13F19B" w14:textId="77777777" w:rsidR="00142B88" w:rsidRDefault="00142B8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Palatino">
    <w:panose1 w:val="00000000000000000000"/>
    <w:charset w:val="4D"/>
    <w:family w:val="auto"/>
    <w:pitch w:val="variable"/>
    <w:sig w:usb0="A00002FF" w:usb1="7800205A" w:usb2="14600000" w:usb3="00000000" w:csb0="00000193" w:csb1="00000000"/>
  </w:font>
  <w:font w:name="Lucida Grande">
    <w:panose1 w:val="020B0600040502020204"/>
    <w:charset w:val="00"/>
    <w:family w:val="swiss"/>
    <w:pitch w:val="variable"/>
    <w:sig w:usb0="E1000AEF" w:usb1="5000A1FF" w:usb2="00000000" w:usb3="00000000" w:csb0="000001BF" w:csb1="00000000"/>
  </w:font>
  <w:font w:name="Source Sans Pro">
    <w:altName w:val="Arial"/>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B226D" w14:textId="264C361E" w:rsidR="0000558C" w:rsidRPr="00FF4A1A" w:rsidRDefault="0000558C" w:rsidP="003A6812">
    <w:pPr>
      <w:pStyle w:val="Footer"/>
      <w:rPr>
        <w:rFonts w:ascii="Source Sans Pro" w:hAnsi="Source Sans Pro"/>
        <w:lang w:val="en-US"/>
      </w:rPr>
    </w:pPr>
    <w:r w:rsidRPr="00FF4A1A">
      <w:rPr>
        <w:rFonts w:ascii="Source Sans Pro" w:hAnsi="Source Sans Pro"/>
        <w:bCs/>
        <w:lang w:val="en-GB"/>
      </w:rPr>
      <w:t xml:space="preserve">Leaflet </w:t>
    </w:r>
    <w:r w:rsidR="00F542DB" w:rsidRPr="00FF4A1A">
      <w:rPr>
        <w:rFonts w:ascii="Source Sans Pro" w:hAnsi="Source Sans Pro"/>
        <w:bCs/>
        <w:lang w:val="en-GB"/>
      </w:rPr>
      <w:t>DRIVE</w:t>
    </w:r>
    <w:r w:rsidRPr="00FF4A1A">
      <w:rPr>
        <w:rFonts w:ascii="Source Sans Pro" w:hAnsi="Source Sans Pro"/>
        <w:lang w:val="en-US"/>
      </w:rPr>
      <w:tab/>
      <w:t xml:space="preserve">page </w:t>
    </w:r>
    <w:r w:rsidRPr="00FF4A1A">
      <w:rPr>
        <w:rFonts w:ascii="Source Sans Pro" w:hAnsi="Source Sans Pro"/>
        <w:color w:val="2B579A"/>
        <w:shd w:val="clear" w:color="auto" w:fill="E6E6E6"/>
      </w:rPr>
      <w:fldChar w:fldCharType="begin"/>
    </w:r>
    <w:r w:rsidRPr="00FF4A1A">
      <w:rPr>
        <w:rFonts w:ascii="Source Sans Pro" w:hAnsi="Source Sans Pro"/>
        <w:lang w:val="en-US"/>
      </w:rPr>
      <w:instrText xml:space="preserve"> PAGE  </w:instrText>
    </w:r>
    <w:r w:rsidRPr="00FF4A1A">
      <w:rPr>
        <w:rFonts w:ascii="Source Sans Pro" w:hAnsi="Source Sans Pro"/>
        <w:color w:val="2B579A"/>
        <w:shd w:val="clear" w:color="auto" w:fill="E6E6E6"/>
      </w:rPr>
      <w:fldChar w:fldCharType="separate"/>
    </w:r>
    <w:r w:rsidR="00D12DBC" w:rsidRPr="00FF4A1A">
      <w:rPr>
        <w:rFonts w:ascii="Source Sans Pro" w:hAnsi="Source Sans Pro"/>
        <w:noProof/>
        <w:lang w:val="en-US"/>
      </w:rPr>
      <w:t>4</w:t>
    </w:r>
    <w:r w:rsidRPr="00FF4A1A">
      <w:rPr>
        <w:rFonts w:ascii="Source Sans Pro" w:hAnsi="Source Sans Pro"/>
        <w:color w:val="2B579A"/>
        <w:shd w:val="clear" w:color="auto" w:fill="E6E6E6"/>
      </w:rPr>
      <w:fldChar w:fldCharType="end"/>
    </w:r>
    <w:r w:rsidRPr="00FF4A1A">
      <w:rPr>
        <w:rFonts w:ascii="Source Sans Pro" w:hAnsi="Source Sans Pro"/>
        <w:lang w:val="en-US"/>
      </w:rPr>
      <w:t>/</w:t>
    </w:r>
    <w:r w:rsidRPr="00FF4A1A">
      <w:rPr>
        <w:rFonts w:ascii="Source Sans Pro" w:hAnsi="Source Sans Pro"/>
        <w:color w:val="2B579A"/>
        <w:shd w:val="clear" w:color="auto" w:fill="E6E6E6"/>
      </w:rPr>
      <w:fldChar w:fldCharType="begin"/>
    </w:r>
    <w:r w:rsidRPr="00FF4A1A">
      <w:rPr>
        <w:rFonts w:ascii="Source Sans Pro" w:hAnsi="Source Sans Pro"/>
        <w:lang w:val="en-US"/>
      </w:rPr>
      <w:instrText xml:space="preserve"> NUMPAGES  </w:instrText>
    </w:r>
    <w:r w:rsidRPr="00FF4A1A">
      <w:rPr>
        <w:rFonts w:ascii="Source Sans Pro" w:hAnsi="Source Sans Pro"/>
        <w:color w:val="2B579A"/>
        <w:shd w:val="clear" w:color="auto" w:fill="E6E6E6"/>
      </w:rPr>
      <w:fldChar w:fldCharType="separate"/>
    </w:r>
    <w:r w:rsidR="00D12DBC" w:rsidRPr="00FF4A1A">
      <w:rPr>
        <w:rFonts w:ascii="Source Sans Pro" w:hAnsi="Source Sans Pro"/>
        <w:noProof/>
        <w:lang w:val="en-US"/>
      </w:rPr>
      <w:t>4</w:t>
    </w:r>
    <w:r w:rsidRPr="00FF4A1A">
      <w:rPr>
        <w:rFonts w:ascii="Source Sans Pro" w:hAnsi="Source Sans Pro"/>
        <w:color w:val="2B579A"/>
        <w:shd w:val="clear" w:color="auto" w:fill="E6E6E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53416" w14:textId="760BBE49" w:rsidR="0000558C" w:rsidRPr="00A625A0" w:rsidRDefault="001A7346" w:rsidP="00743BAF">
    <w:pPr>
      <w:pStyle w:val="Footer"/>
      <w:rPr>
        <w:lang w:val="en-US"/>
      </w:rPr>
    </w:pPr>
    <w:r w:rsidRPr="00A54ACF">
      <w:rPr>
        <w:bCs/>
        <w:lang w:val="en-GB"/>
      </w:rPr>
      <w:t xml:space="preserve">Leaflet for </w:t>
    </w:r>
    <w:r w:rsidR="00F542DB">
      <w:rPr>
        <w:bCs/>
        <w:lang w:val="en-GB"/>
      </w:rPr>
      <w:t>DRIVE, August 2024</w:t>
    </w:r>
    <w:r w:rsidR="0000558C" w:rsidRPr="00A625A0">
      <w:rPr>
        <w:lang w:val="en-US"/>
      </w:rPr>
      <w:tab/>
      <w:t xml:space="preserve">page </w:t>
    </w:r>
    <w:r w:rsidR="0000558C" w:rsidRPr="00A54ACF">
      <w:rPr>
        <w:color w:val="2B579A"/>
        <w:shd w:val="clear" w:color="auto" w:fill="E6E6E6"/>
      </w:rPr>
      <w:fldChar w:fldCharType="begin"/>
    </w:r>
    <w:r w:rsidR="0000558C" w:rsidRPr="00A625A0">
      <w:rPr>
        <w:lang w:val="en-US"/>
      </w:rPr>
      <w:instrText xml:space="preserve"> PAGE  </w:instrText>
    </w:r>
    <w:r w:rsidR="0000558C" w:rsidRPr="00A54ACF">
      <w:rPr>
        <w:color w:val="2B579A"/>
        <w:shd w:val="clear" w:color="auto" w:fill="E6E6E6"/>
      </w:rPr>
      <w:fldChar w:fldCharType="separate"/>
    </w:r>
    <w:r w:rsidR="00D12DBC">
      <w:rPr>
        <w:noProof/>
        <w:lang w:val="en-US"/>
      </w:rPr>
      <w:t>1</w:t>
    </w:r>
    <w:r w:rsidR="0000558C" w:rsidRPr="00A54ACF">
      <w:rPr>
        <w:color w:val="2B579A"/>
        <w:shd w:val="clear" w:color="auto" w:fill="E6E6E6"/>
      </w:rPr>
      <w:fldChar w:fldCharType="end"/>
    </w:r>
    <w:r w:rsidR="0000558C" w:rsidRPr="00A625A0">
      <w:rPr>
        <w:lang w:val="en-US"/>
      </w:rPr>
      <w:t>/</w:t>
    </w:r>
    <w:r w:rsidR="0000558C" w:rsidRPr="00A54ACF">
      <w:rPr>
        <w:color w:val="2B579A"/>
        <w:shd w:val="clear" w:color="auto" w:fill="E6E6E6"/>
      </w:rPr>
      <w:fldChar w:fldCharType="begin"/>
    </w:r>
    <w:r w:rsidR="0000558C" w:rsidRPr="00A625A0">
      <w:rPr>
        <w:lang w:val="en-US"/>
      </w:rPr>
      <w:instrText xml:space="preserve"> NUMPAGES  </w:instrText>
    </w:r>
    <w:r w:rsidR="0000558C" w:rsidRPr="00A54ACF">
      <w:rPr>
        <w:color w:val="2B579A"/>
        <w:shd w:val="clear" w:color="auto" w:fill="E6E6E6"/>
      </w:rPr>
      <w:fldChar w:fldCharType="separate"/>
    </w:r>
    <w:r w:rsidR="00D12DBC">
      <w:rPr>
        <w:noProof/>
        <w:lang w:val="en-US"/>
      </w:rPr>
      <w:t>4</w:t>
    </w:r>
    <w:r w:rsidR="0000558C" w:rsidRPr="00A54ACF">
      <w:rPr>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EE7826" w14:textId="77777777" w:rsidR="00142B88" w:rsidRDefault="00142B88">
      <w:r>
        <w:separator/>
      </w:r>
    </w:p>
  </w:footnote>
  <w:footnote w:type="continuationSeparator" w:id="0">
    <w:p w14:paraId="1E63C219" w14:textId="77777777" w:rsidR="00142B88" w:rsidRDefault="00142B88">
      <w:r>
        <w:continuationSeparator/>
      </w:r>
    </w:p>
  </w:footnote>
  <w:footnote w:type="continuationNotice" w:id="1">
    <w:p w14:paraId="24CB16A3" w14:textId="77777777" w:rsidR="00142B88" w:rsidRDefault="00142B8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C9564" w14:textId="7105E41C" w:rsidR="0000558C" w:rsidRDefault="00626076" w:rsidP="00743BAF">
    <w:pPr>
      <w:pStyle w:val="Header"/>
    </w:pPr>
    <w:r>
      <w:rPr>
        <w:noProof/>
        <w:color w:val="2B579A"/>
        <w:shd w:val="clear" w:color="auto" w:fill="E6E6E6"/>
        <w:lang w:val="de-DE" w:eastAsia="de-DE"/>
      </w:rPr>
      <w:drawing>
        <wp:anchor distT="0" distB="0" distL="114300" distR="114300" simplePos="0" relativeHeight="251658243" behindDoc="0" locked="1" layoutInCell="1" allowOverlap="1" wp14:anchorId="0A0D01F5" wp14:editId="62224173">
          <wp:simplePos x="0" y="0"/>
          <wp:positionH relativeFrom="page">
            <wp:posOffset>521970</wp:posOffset>
          </wp:positionH>
          <wp:positionV relativeFrom="page">
            <wp:posOffset>212725</wp:posOffset>
          </wp:positionV>
          <wp:extent cx="2026800" cy="684000"/>
          <wp:effectExtent l="0" t="0" r="5715" b="1905"/>
          <wp:wrapNone/>
          <wp:docPr id="6" name="Picture 6" descr="uzh_logo_e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zh_logo_e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6800" cy="68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0558C">
      <w:rPr>
        <w:noProof/>
        <w:color w:val="2B579A"/>
        <w:shd w:val="clear" w:color="auto" w:fill="E6E6E6"/>
        <w:lang w:val="de-DE" w:eastAsia="de-DE"/>
      </w:rPr>
      <mc:AlternateContent>
        <mc:Choice Requires="wps">
          <w:drawing>
            <wp:anchor distT="0" distB="0" distL="114300" distR="114300" simplePos="0" relativeHeight="251658241" behindDoc="0" locked="1" layoutInCell="1" allowOverlap="1" wp14:anchorId="6AD99AB1" wp14:editId="5CEC51AB">
              <wp:simplePos x="0" y="0"/>
              <wp:positionH relativeFrom="page">
                <wp:posOffset>4860925</wp:posOffset>
              </wp:positionH>
              <wp:positionV relativeFrom="page">
                <wp:posOffset>331470</wp:posOffset>
              </wp:positionV>
              <wp:extent cx="2124075" cy="1200150"/>
              <wp:effectExtent l="0" t="1270" r="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rto="http://schemas.microsoft.com/office/word/2006/arto" xmlns:pic="http://schemas.openxmlformats.org/drawingml/2006/pictur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arto="http://schemas.microsoft.com/office/word/2006/arto" xmlns:pic="http://schemas.openxmlformats.org/drawingml/2006/pictur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3FAA71F" w14:textId="47FE6654" w:rsidR="00626076" w:rsidRPr="005F30AC" w:rsidRDefault="005F30AC" w:rsidP="00626076">
                          <w:pPr>
                            <w:pStyle w:val="Universittseinheit"/>
                            <w:rPr>
                              <w:lang w:val="en-US"/>
                            </w:rPr>
                          </w:pPr>
                          <w:r w:rsidRPr="005F30AC">
                            <w:rPr>
                              <w:lang w:val="en-US"/>
                            </w:rPr>
                            <w:t xml:space="preserve">UZH </w:t>
                          </w:r>
                          <w:r w:rsidR="00626076" w:rsidRPr="005F30AC">
                            <w:rPr>
                              <w:lang w:val="en-US"/>
                            </w:rPr>
                            <w:t>Innovation</w:t>
                          </w:r>
                          <w:r w:rsidRPr="005F30AC">
                            <w:rPr>
                              <w:lang w:val="en-US"/>
                            </w:rPr>
                            <w:t xml:space="preserve"> Office</w:t>
                          </w:r>
                          <w:r w:rsidR="00626076" w:rsidRPr="005F30AC">
                            <w:rPr>
                              <w:lang w:val="en-US"/>
                            </w:rPr>
                            <w:t xml:space="preserve"> </w:t>
                          </w:r>
                        </w:p>
                        <w:p w14:paraId="41E9F8E0" w14:textId="77777777" w:rsidR="00626076" w:rsidRPr="005F30AC" w:rsidRDefault="00626076" w:rsidP="00626076">
                          <w:pPr>
                            <w:pStyle w:val="Universittseinheit"/>
                            <w:rPr>
                              <w:lang w:val="en-US"/>
                            </w:rPr>
                          </w:pPr>
                        </w:p>
                        <w:p w14:paraId="434A518B" w14:textId="77777777" w:rsidR="00626076" w:rsidRPr="005F30AC" w:rsidRDefault="00626076" w:rsidP="00626076">
                          <w:pPr>
                            <w:pStyle w:val="Absender"/>
                            <w:rPr>
                              <w:lang w:val="en-US"/>
                            </w:rPr>
                          </w:pPr>
                          <w:r w:rsidRPr="005F30AC">
                            <w:rPr>
                              <w:lang w:val="en-US"/>
                            </w:rPr>
                            <w:t>support@innovation.uzh.ch</w:t>
                          </w:r>
                        </w:p>
                        <w:p w14:paraId="51BFD4D5" w14:textId="77777777" w:rsidR="0000558C" w:rsidRPr="00682140" w:rsidRDefault="0000558C" w:rsidP="00743BAF">
                          <w:pPr>
                            <w:pStyle w:val="Absende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632D2466">
            <v:shapetype id="_x0000_t202" coordsize="21600,21600" o:spt="202" path="m,l,21600r21600,l21600,xe" w14:anchorId="6AD99AB1">
              <v:stroke joinstyle="miter"/>
              <v:path gradientshapeok="t" o:connecttype="rect"/>
            </v:shapetype>
            <v:shape id="Text Box 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">
              <v:textbox inset="0,0,0,0">
                <w:txbxContent>
                  <w:p w:rsidRPr="005F30AC" w:rsidR="00626076" w:rsidP="00626076" w:rsidRDefault="005F30AC" w14:paraId="0B8FD7B8" w14:textId="47FE6654">
                    <w:pPr>
                      <w:pStyle w:val="Universittseinheit"/>
                      <w:rPr>
                        <w:lang w:val="en-US"/>
                      </w:rPr>
                    </w:pPr>
                    <w:r w:rsidRPr="005F30AC">
                      <w:rPr>
                        <w:lang w:val="en-US"/>
                      </w:rPr>
                      <w:t xml:space="preserve">UZH </w:t>
                    </w:r>
                    <w:r w:rsidRPr="005F30AC" w:rsidR="00626076">
                      <w:rPr>
                        <w:lang w:val="en-US"/>
                      </w:rPr>
                      <w:t>Innovation</w:t>
                    </w:r>
                    <w:r w:rsidRPr="005F30AC">
                      <w:rPr>
                        <w:lang w:val="en-US"/>
                      </w:rPr>
                      <w:t xml:space="preserve"> Office</w:t>
                    </w:r>
                    <w:r w:rsidRPr="005F30AC" w:rsidR="00626076">
                      <w:rPr>
                        <w:lang w:val="en-US"/>
                      </w:rPr>
                      <w:t xml:space="preserve"> </w:t>
                    </w:r>
                  </w:p>
                  <w:p w:rsidRPr="005F30AC" w:rsidR="00626076" w:rsidP="00626076" w:rsidRDefault="00626076" w14:paraId="5DAB6C7B" w14:textId="77777777">
                    <w:pPr>
                      <w:pStyle w:val="Universittseinheit"/>
                      <w:rPr>
                        <w:lang w:val="en-US"/>
                      </w:rPr>
                    </w:pPr>
                  </w:p>
                  <w:p w:rsidRPr="005F30AC" w:rsidR="00626076" w:rsidP="00626076" w:rsidRDefault="00626076" w14:paraId="1C6695A9" w14:textId="77777777">
                    <w:pPr>
                      <w:pStyle w:val="Absender"/>
                      <w:rPr>
                        <w:lang w:val="en-US"/>
                      </w:rPr>
                    </w:pPr>
                    <w:r w:rsidRPr="005F30AC">
                      <w:rPr>
                        <w:lang w:val="en-US"/>
                      </w:rPr>
                      <w:t>support@innovation.uzh.ch</w:t>
                    </w:r>
                  </w:p>
                  <w:p w:rsidRPr="00682140" w:rsidR="0000558C" w:rsidP="00743BAF" w:rsidRDefault="0000558C" w14:paraId="02EB378F" w14:textId="77777777">
                    <w:pPr>
                      <w:pStyle w:val="Absender"/>
                      <w:rPr>
                        <w:lang w:val="en-US"/>
                      </w:rPr>
                    </w:pP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BA3A5" w14:textId="70308FA3" w:rsidR="0000558C" w:rsidRDefault="00626076">
    <w:pPr>
      <w:pStyle w:val="Header"/>
    </w:pPr>
    <w:r>
      <w:rPr>
        <w:noProof/>
        <w:color w:val="2B579A"/>
        <w:shd w:val="clear" w:color="auto" w:fill="E6E6E6"/>
        <w:lang w:val="de-DE" w:eastAsia="de-DE"/>
      </w:rPr>
      <w:drawing>
        <wp:anchor distT="0" distB="0" distL="114300" distR="114300" simplePos="0" relativeHeight="251658242" behindDoc="0" locked="1" layoutInCell="1" allowOverlap="1" wp14:anchorId="120365E4" wp14:editId="5735D24F">
          <wp:simplePos x="0" y="0"/>
          <wp:positionH relativeFrom="page">
            <wp:posOffset>521970</wp:posOffset>
          </wp:positionH>
          <wp:positionV relativeFrom="page">
            <wp:posOffset>212725</wp:posOffset>
          </wp:positionV>
          <wp:extent cx="2026800" cy="684000"/>
          <wp:effectExtent l="0" t="0" r="5715" b="1905"/>
          <wp:wrapNone/>
          <wp:docPr id="15" name="Picture 15" descr="uzh_logo_e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zh_logo_e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6800" cy="684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0558C">
      <w:rPr>
        <w:noProof/>
        <w:color w:val="2B579A"/>
        <w:shd w:val="clear" w:color="auto" w:fill="E6E6E6"/>
        <w:lang w:val="de-DE" w:eastAsia="de-DE"/>
      </w:rPr>
      <mc:AlternateContent>
        <mc:Choice Requires="wps">
          <w:drawing>
            <wp:anchor distT="0" distB="0" distL="114300" distR="114300" simplePos="0" relativeHeight="251658240" behindDoc="0" locked="1" layoutInCell="1" allowOverlap="1" wp14:anchorId="48AD461F" wp14:editId="0F1D4018">
              <wp:simplePos x="0" y="0"/>
              <wp:positionH relativeFrom="page">
                <wp:posOffset>4860925</wp:posOffset>
              </wp:positionH>
              <wp:positionV relativeFrom="page">
                <wp:posOffset>331470</wp:posOffset>
              </wp:positionV>
              <wp:extent cx="2124075" cy="1403985"/>
              <wp:effectExtent l="0" t="1270" r="0" b="444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arto="http://schemas.microsoft.com/office/word/2006/arto" xmlns:pic="http://schemas.openxmlformats.org/drawingml/2006/pictur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arto="http://schemas.microsoft.com/office/word/2006/arto" xmlns:pic="http://schemas.openxmlformats.org/drawingml/2006/pictur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41DB8DB" w14:textId="497EC08F" w:rsidR="0000558C" w:rsidRPr="001D6BEF" w:rsidRDefault="0000558C" w:rsidP="00626076">
                          <w:pPr>
                            <w:pStyle w:val="Universittseinheit"/>
                            <w:rPr>
                              <w:lang w:val="en-US"/>
                            </w:rPr>
                          </w:pPr>
                          <w:r w:rsidRPr="001D6BEF">
                            <w:rPr>
                              <w:lang w:val="en-US"/>
                            </w:rPr>
                            <w:t>Innovation</w:t>
                          </w:r>
                          <w:r w:rsidR="00441E4C" w:rsidRPr="001D6BEF">
                            <w:rPr>
                              <w:lang w:val="en-US"/>
                            </w:rPr>
                            <w:t xml:space="preserve"> Office</w:t>
                          </w:r>
                          <w:r w:rsidRPr="001D6BEF">
                            <w:rPr>
                              <w:lang w:val="en-US"/>
                            </w:rPr>
                            <w:t xml:space="preserve"> </w:t>
                          </w:r>
                        </w:p>
                        <w:p w14:paraId="79BB99D5" w14:textId="77777777" w:rsidR="00626076" w:rsidRPr="001D6BEF" w:rsidRDefault="00626076" w:rsidP="00626076">
                          <w:pPr>
                            <w:pStyle w:val="Universittseinheit"/>
                            <w:rPr>
                              <w:lang w:val="en-US"/>
                            </w:rPr>
                          </w:pPr>
                        </w:p>
                        <w:p w14:paraId="53496786" w14:textId="77777777" w:rsidR="0000558C" w:rsidRPr="001D6BEF" w:rsidRDefault="0000558C" w:rsidP="00497291">
                          <w:pPr>
                            <w:pStyle w:val="Absender"/>
                            <w:rPr>
                              <w:lang w:val="en-US"/>
                            </w:rPr>
                          </w:pPr>
                          <w:r w:rsidRPr="001D6BEF">
                            <w:rPr>
                              <w:lang w:val="en-US"/>
                            </w:rPr>
                            <w:t>University of Zurich</w:t>
                          </w:r>
                        </w:p>
                        <w:p w14:paraId="495726A2" w14:textId="48478BDF" w:rsidR="0000558C" w:rsidRPr="00640C1B" w:rsidRDefault="0000558C" w:rsidP="00497291">
                          <w:pPr>
                            <w:pStyle w:val="Absender"/>
                            <w:rPr>
                              <w:lang w:val="en-US"/>
                            </w:rPr>
                          </w:pPr>
                          <w:proofErr w:type="spellStart"/>
                          <w:r w:rsidRPr="00640C1B">
                            <w:rPr>
                              <w:lang w:val="en-US"/>
                            </w:rPr>
                            <w:t>Hirschengraben</w:t>
                          </w:r>
                          <w:proofErr w:type="spellEnd"/>
                          <w:r w:rsidRPr="00640C1B">
                            <w:rPr>
                              <w:lang w:val="en-US"/>
                            </w:rPr>
                            <w:t xml:space="preserve"> 48</w:t>
                          </w:r>
                        </w:p>
                        <w:p w14:paraId="2F71F12A" w14:textId="77777777" w:rsidR="0000558C" w:rsidRPr="00AE21E8" w:rsidRDefault="0000558C" w:rsidP="00497291">
                          <w:pPr>
                            <w:pStyle w:val="Absender"/>
                          </w:pPr>
                          <w:r w:rsidRPr="00AE21E8">
                            <w:t xml:space="preserve">CH-8001 </w:t>
                          </w:r>
                          <w:proofErr w:type="spellStart"/>
                          <w:r w:rsidRPr="00AE21E8">
                            <w:t>Zurich</w:t>
                          </w:r>
                          <w:proofErr w:type="spellEnd"/>
                          <w:r w:rsidRPr="00AE21E8">
                            <w:t xml:space="preserve"> </w:t>
                          </w:r>
                        </w:p>
                        <w:p w14:paraId="41E69D30" w14:textId="77777777" w:rsidR="0000558C" w:rsidRPr="00AE21E8" w:rsidRDefault="0000558C" w:rsidP="00497291">
                          <w:pPr>
                            <w:pStyle w:val="Absender"/>
                          </w:pPr>
                        </w:p>
                        <w:p w14:paraId="759329C7" w14:textId="77E39798" w:rsidR="0000558C" w:rsidRPr="00D12DBC" w:rsidRDefault="00576F5C" w:rsidP="00743BAF">
                          <w:pPr>
                            <w:pStyle w:val="Absender"/>
                          </w:pPr>
                          <w:r>
                            <w:t>info</w:t>
                          </w:r>
                          <w:r w:rsidR="0000558C" w:rsidRPr="00AE21E8">
                            <w:t>@innovation.uzh.ch</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w14:anchorId="7F7F2BD8">
            <v:shapetype id="_x0000_t202" coordsize="21600,21600" o:spt="202" path="m,l,21600r21600,l21600,xe" w14:anchorId="48AD461F">
              <v:stroke joinstyle="miter"/>
              <v:path gradientshapeok="t" o:connecttype="rect"/>
            </v:shapetype>
            <v:shape id="Text Box 1" style="position:absolute;margin-left:382.75pt;margin-top:26.1pt;width:167.25pt;height:110.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">
              <v:textbox inset="0,0,0,0">
                <w:txbxContent>
                  <w:p w:rsidRPr="001D6BEF" w:rsidR="0000558C" w:rsidP="00626076" w:rsidRDefault="0000558C" w14:paraId="74481BA8" w14:textId="497EC08F">
                    <w:pPr>
                      <w:pStyle w:val="Universittseinheit"/>
                      <w:rPr>
                        <w:lang w:val="en-US"/>
                      </w:rPr>
                    </w:pPr>
                    <w:r w:rsidRPr="001D6BEF">
                      <w:rPr>
                        <w:lang w:val="en-US"/>
                      </w:rPr>
                      <w:t>Innovation</w:t>
                    </w:r>
                    <w:r w:rsidRPr="001D6BEF" w:rsidR="00441E4C">
                      <w:rPr>
                        <w:lang w:val="en-US"/>
                      </w:rPr>
                      <w:t xml:space="preserve"> Office</w:t>
                    </w:r>
                    <w:r w:rsidRPr="001D6BEF">
                      <w:rPr>
                        <w:lang w:val="en-US"/>
                      </w:rPr>
                      <w:t xml:space="preserve"> </w:t>
                    </w:r>
                  </w:p>
                  <w:p w:rsidRPr="001D6BEF" w:rsidR="00626076" w:rsidP="00626076" w:rsidRDefault="00626076" w14:paraId="672A6659" w14:textId="77777777">
                    <w:pPr>
                      <w:pStyle w:val="Universittseinheit"/>
                      <w:rPr>
                        <w:lang w:val="en-US"/>
                      </w:rPr>
                    </w:pPr>
                  </w:p>
                  <w:p w:rsidRPr="001D6BEF" w:rsidR="0000558C" w:rsidP="00497291" w:rsidRDefault="0000558C" w14:paraId="2369655F" w14:textId="77777777">
                    <w:pPr>
                      <w:pStyle w:val="Absender"/>
                      <w:rPr>
                        <w:lang w:val="en-US"/>
                      </w:rPr>
                    </w:pPr>
                    <w:r w:rsidRPr="001D6BEF">
                      <w:rPr>
                        <w:lang w:val="en-US"/>
                      </w:rPr>
                      <w:t>University of Zurich</w:t>
                    </w:r>
                  </w:p>
                  <w:p w:rsidRPr="00640C1B" w:rsidR="0000558C" w:rsidP="00497291" w:rsidRDefault="0000558C" w14:paraId="277384C1" w14:textId="48478BDF">
                    <w:pPr>
                      <w:pStyle w:val="Absender"/>
                      <w:rPr>
                        <w:lang w:val="en-US"/>
                      </w:rPr>
                    </w:pPr>
                    <w:proofErr w:type="spellStart"/>
                    <w:r w:rsidRPr="00640C1B">
                      <w:rPr>
                        <w:lang w:val="en-US"/>
                      </w:rPr>
                      <w:t>Hirschengraben</w:t>
                    </w:r>
                    <w:proofErr w:type="spellEnd"/>
                    <w:r w:rsidRPr="00640C1B">
                      <w:rPr>
                        <w:lang w:val="en-US"/>
                      </w:rPr>
                      <w:t xml:space="preserve"> 48</w:t>
                    </w:r>
                  </w:p>
                  <w:p w:rsidRPr="00AE21E8" w:rsidR="0000558C" w:rsidP="00497291" w:rsidRDefault="0000558C" w14:paraId="70C883B1" w14:textId="77777777">
                    <w:pPr>
                      <w:pStyle w:val="Absender"/>
                    </w:pPr>
                    <w:r w:rsidRPr="00AE21E8">
                      <w:t xml:space="preserve">CH-8001 </w:t>
                    </w:r>
                    <w:proofErr w:type="spellStart"/>
                    <w:r w:rsidRPr="00AE21E8">
                      <w:t>Zurich</w:t>
                    </w:r>
                    <w:proofErr w:type="spellEnd"/>
                    <w:r w:rsidRPr="00AE21E8">
                      <w:t xml:space="preserve"> </w:t>
                    </w:r>
                  </w:p>
                  <w:p w:rsidRPr="00AE21E8" w:rsidR="0000558C" w:rsidP="00497291" w:rsidRDefault="0000558C" w14:paraId="0A37501D" w14:textId="77777777">
                    <w:pPr>
                      <w:pStyle w:val="Absender"/>
                    </w:pPr>
                  </w:p>
                  <w:p w:rsidRPr="00D12DBC" w:rsidR="0000558C" w:rsidP="00743BAF" w:rsidRDefault="00576F5C" w14:paraId="6FC2485E" w14:textId="77E39798">
                    <w:pPr>
                      <w:pStyle w:val="Absender"/>
                    </w:pPr>
                    <w:r>
                      <w:t>info</w:t>
                    </w:r>
                    <w:r w:rsidRPr="00AE21E8" w:rsidR="0000558C">
                      <w:t>@innovation.uzh.ch</w:t>
                    </w: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458674F4"/>
    <w:lvl w:ilvl="0">
      <w:numFmt w:val="bullet"/>
      <w:lvlText w:val="*"/>
      <w:lvlJc w:val="left"/>
    </w:lvl>
  </w:abstractNum>
  <w:abstractNum w:abstractNumId="1" w15:restartNumberingAfterBreak="0">
    <w:nsid w:val="03933ABE"/>
    <w:multiLevelType w:val="hybridMultilevel"/>
    <w:tmpl w:val="7A709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9464D"/>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6F0B8F"/>
    <w:multiLevelType w:val="hybridMultilevel"/>
    <w:tmpl w:val="E61AFA1A"/>
    <w:lvl w:ilvl="0" w:tplc="C9900C3E">
      <w:start w:val="1"/>
      <w:numFmt w:val="decimal"/>
      <w:lvlText w:val="%1."/>
      <w:lvlJc w:val="left"/>
      <w:pPr>
        <w:ind w:left="900" w:hanging="360"/>
      </w:pPr>
      <w:rPr>
        <w:rFonts w:hint="default"/>
      </w:rPr>
    </w:lvl>
    <w:lvl w:ilvl="1" w:tplc="04070019" w:tentative="1">
      <w:start w:val="1"/>
      <w:numFmt w:val="lowerLetter"/>
      <w:lvlText w:val="%2."/>
      <w:lvlJc w:val="left"/>
      <w:pPr>
        <w:ind w:left="1620" w:hanging="360"/>
      </w:pPr>
    </w:lvl>
    <w:lvl w:ilvl="2" w:tplc="0407001B" w:tentative="1">
      <w:start w:val="1"/>
      <w:numFmt w:val="lowerRoman"/>
      <w:lvlText w:val="%3."/>
      <w:lvlJc w:val="right"/>
      <w:pPr>
        <w:ind w:left="2340" w:hanging="180"/>
      </w:pPr>
    </w:lvl>
    <w:lvl w:ilvl="3" w:tplc="0407000F" w:tentative="1">
      <w:start w:val="1"/>
      <w:numFmt w:val="decimal"/>
      <w:lvlText w:val="%4."/>
      <w:lvlJc w:val="left"/>
      <w:pPr>
        <w:ind w:left="3060" w:hanging="360"/>
      </w:pPr>
    </w:lvl>
    <w:lvl w:ilvl="4" w:tplc="04070019" w:tentative="1">
      <w:start w:val="1"/>
      <w:numFmt w:val="lowerLetter"/>
      <w:lvlText w:val="%5."/>
      <w:lvlJc w:val="left"/>
      <w:pPr>
        <w:ind w:left="3780" w:hanging="360"/>
      </w:pPr>
    </w:lvl>
    <w:lvl w:ilvl="5" w:tplc="0407001B" w:tentative="1">
      <w:start w:val="1"/>
      <w:numFmt w:val="lowerRoman"/>
      <w:lvlText w:val="%6."/>
      <w:lvlJc w:val="right"/>
      <w:pPr>
        <w:ind w:left="4500" w:hanging="180"/>
      </w:pPr>
    </w:lvl>
    <w:lvl w:ilvl="6" w:tplc="0407000F" w:tentative="1">
      <w:start w:val="1"/>
      <w:numFmt w:val="decimal"/>
      <w:lvlText w:val="%7."/>
      <w:lvlJc w:val="left"/>
      <w:pPr>
        <w:ind w:left="5220" w:hanging="360"/>
      </w:pPr>
    </w:lvl>
    <w:lvl w:ilvl="7" w:tplc="04070019" w:tentative="1">
      <w:start w:val="1"/>
      <w:numFmt w:val="lowerLetter"/>
      <w:lvlText w:val="%8."/>
      <w:lvlJc w:val="left"/>
      <w:pPr>
        <w:ind w:left="5940" w:hanging="360"/>
      </w:pPr>
    </w:lvl>
    <w:lvl w:ilvl="8" w:tplc="0407001B" w:tentative="1">
      <w:start w:val="1"/>
      <w:numFmt w:val="lowerRoman"/>
      <w:lvlText w:val="%9."/>
      <w:lvlJc w:val="right"/>
      <w:pPr>
        <w:ind w:left="6660" w:hanging="180"/>
      </w:pPr>
    </w:lvl>
  </w:abstractNum>
  <w:abstractNum w:abstractNumId="4" w15:restartNumberingAfterBreak="0">
    <w:nsid w:val="12295A47"/>
    <w:multiLevelType w:val="multilevel"/>
    <w:tmpl w:val="2D2EB89E"/>
    <w:lvl w:ilvl="0">
      <w:start w:val="1"/>
      <w:numFmt w:val="decimal"/>
      <w:lvlText w:val="%1."/>
      <w:lvlJc w:val="left"/>
      <w:pPr>
        <w:tabs>
          <w:tab w:val="num" w:pos="1060"/>
        </w:tabs>
        <w:ind w:left="1060" w:hanging="70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281132C"/>
    <w:multiLevelType w:val="hybridMultilevel"/>
    <w:tmpl w:val="A658F2CA"/>
    <w:lvl w:ilvl="0" w:tplc="8F30A342">
      <w:start w:val="3"/>
      <w:numFmt w:val="bullet"/>
      <w:lvlText w:val="-"/>
      <w:lvlJc w:val="left"/>
      <w:pPr>
        <w:ind w:left="720" w:hanging="360"/>
      </w:pPr>
      <w:rPr>
        <w:rFonts w:ascii="Arial" w:eastAsia="PMingLiU"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B3421B"/>
    <w:multiLevelType w:val="hybridMultilevel"/>
    <w:tmpl w:val="CDAA7676"/>
    <w:lvl w:ilvl="0" w:tplc="F17A6BB4">
      <w:start w:val="1"/>
      <w:numFmt w:val="bullet"/>
      <w:pStyle w:val="Aufzhlung"/>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C675607"/>
    <w:multiLevelType w:val="hybridMultilevel"/>
    <w:tmpl w:val="18ACCB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E09664B"/>
    <w:multiLevelType w:val="hybridMultilevel"/>
    <w:tmpl w:val="F018913A"/>
    <w:lvl w:ilvl="0" w:tplc="445CE920">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A961A7"/>
    <w:multiLevelType w:val="hybridMultilevel"/>
    <w:tmpl w:val="517462C6"/>
    <w:lvl w:ilvl="0" w:tplc="C01EE448">
      <w:start w:val="1"/>
      <w:numFmt w:val="bullet"/>
      <w:lvlText w:val="-"/>
      <w:lvlJc w:val="left"/>
      <w:pPr>
        <w:ind w:left="720" w:hanging="360"/>
      </w:pPr>
      <w:rPr>
        <w:rFonts w:ascii="Arial" w:eastAsia="PMingLiU"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1BC6DF6"/>
    <w:multiLevelType w:val="hybridMultilevel"/>
    <w:tmpl w:val="8B4E94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3EA00C8"/>
    <w:multiLevelType w:val="hybridMultilevel"/>
    <w:tmpl w:val="EAA8EDBA"/>
    <w:lvl w:ilvl="0" w:tplc="D1C4F2AA">
      <w:start w:val="3"/>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2125AA"/>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242317A"/>
    <w:multiLevelType w:val="hybridMultilevel"/>
    <w:tmpl w:val="9E6C34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4996D75"/>
    <w:multiLevelType w:val="hybridMultilevel"/>
    <w:tmpl w:val="84FE7A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452B529F"/>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6973FC0"/>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B4F53D6"/>
    <w:multiLevelType w:val="hybridMultilevel"/>
    <w:tmpl w:val="0B6EFBFE"/>
    <w:lvl w:ilvl="0" w:tplc="04070001">
      <w:start w:val="1"/>
      <w:numFmt w:val="bullet"/>
      <w:lvlText w:val=""/>
      <w:lvlJc w:val="left"/>
      <w:pPr>
        <w:ind w:left="540" w:hanging="360"/>
      </w:pPr>
      <w:rPr>
        <w:rFonts w:ascii="Symbol" w:hAnsi="Symbol" w:hint="default"/>
      </w:rPr>
    </w:lvl>
    <w:lvl w:ilvl="1" w:tplc="04070003" w:tentative="1">
      <w:start w:val="1"/>
      <w:numFmt w:val="bullet"/>
      <w:lvlText w:val="o"/>
      <w:lvlJc w:val="left"/>
      <w:pPr>
        <w:ind w:left="1260" w:hanging="360"/>
      </w:pPr>
      <w:rPr>
        <w:rFonts w:ascii="Courier New" w:hAnsi="Courier New" w:hint="default"/>
      </w:rPr>
    </w:lvl>
    <w:lvl w:ilvl="2" w:tplc="04070005" w:tentative="1">
      <w:start w:val="1"/>
      <w:numFmt w:val="bullet"/>
      <w:lvlText w:val=""/>
      <w:lvlJc w:val="left"/>
      <w:pPr>
        <w:ind w:left="1980" w:hanging="360"/>
      </w:pPr>
      <w:rPr>
        <w:rFonts w:ascii="Wingdings" w:hAnsi="Wingdings" w:hint="default"/>
      </w:rPr>
    </w:lvl>
    <w:lvl w:ilvl="3" w:tplc="04070001" w:tentative="1">
      <w:start w:val="1"/>
      <w:numFmt w:val="bullet"/>
      <w:lvlText w:val=""/>
      <w:lvlJc w:val="left"/>
      <w:pPr>
        <w:ind w:left="2700" w:hanging="360"/>
      </w:pPr>
      <w:rPr>
        <w:rFonts w:ascii="Symbol" w:hAnsi="Symbol" w:hint="default"/>
      </w:rPr>
    </w:lvl>
    <w:lvl w:ilvl="4" w:tplc="04070003" w:tentative="1">
      <w:start w:val="1"/>
      <w:numFmt w:val="bullet"/>
      <w:lvlText w:val="o"/>
      <w:lvlJc w:val="left"/>
      <w:pPr>
        <w:ind w:left="3420" w:hanging="360"/>
      </w:pPr>
      <w:rPr>
        <w:rFonts w:ascii="Courier New" w:hAnsi="Courier New" w:hint="default"/>
      </w:rPr>
    </w:lvl>
    <w:lvl w:ilvl="5" w:tplc="04070005" w:tentative="1">
      <w:start w:val="1"/>
      <w:numFmt w:val="bullet"/>
      <w:lvlText w:val=""/>
      <w:lvlJc w:val="left"/>
      <w:pPr>
        <w:ind w:left="4140" w:hanging="360"/>
      </w:pPr>
      <w:rPr>
        <w:rFonts w:ascii="Wingdings" w:hAnsi="Wingdings" w:hint="default"/>
      </w:rPr>
    </w:lvl>
    <w:lvl w:ilvl="6" w:tplc="04070001" w:tentative="1">
      <w:start w:val="1"/>
      <w:numFmt w:val="bullet"/>
      <w:lvlText w:val=""/>
      <w:lvlJc w:val="left"/>
      <w:pPr>
        <w:ind w:left="4860" w:hanging="360"/>
      </w:pPr>
      <w:rPr>
        <w:rFonts w:ascii="Symbol" w:hAnsi="Symbol" w:hint="default"/>
      </w:rPr>
    </w:lvl>
    <w:lvl w:ilvl="7" w:tplc="04070003" w:tentative="1">
      <w:start w:val="1"/>
      <w:numFmt w:val="bullet"/>
      <w:lvlText w:val="o"/>
      <w:lvlJc w:val="left"/>
      <w:pPr>
        <w:ind w:left="5580" w:hanging="360"/>
      </w:pPr>
      <w:rPr>
        <w:rFonts w:ascii="Courier New" w:hAnsi="Courier New" w:hint="default"/>
      </w:rPr>
    </w:lvl>
    <w:lvl w:ilvl="8" w:tplc="04070005" w:tentative="1">
      <w:start w:val="1"/>
      <w:numFmt w:val="bullet"/>
      <w:lvlText w:val=""/>
      <w:lvlJc w:val="left"/>
      <w:pPr>
        <w:ind w:left="6300" w:hanging="360"/>
      </w:pPr>
      <w:rPr>
        <w:rFonts w:ascii="Wingdings" w:hAnsi="Wingdings" w:hint="default"/>
      </w:rPr>
    </w:lvl>
  </w:abstractNum>
  <w:abstractNum w:abstractNumId="18" w15:restartNumberingAfterBreak="0">
    <w:nsid w:val="4CCC6C52"/>
    <w:multiLevelType w:val="hybridMultilevel"/>
    <w:tmpl w:val="BD8EA0B2"/>
    <w:lvl w:ilvl="0" w:tplc="A4BC6810">
      <w:start w:val="3"/>
      <w:numFmt w:val="bullet"/>
      <w:lvlText w:val="-"/>
      <w:lvlJc w:val="left"/>
      <w:pPr>
        <w:ind w:left="720" w:hanging="360"/>
      </w:pPr>
      <w:rPr>
        <w:rFonts w:ascii="Arial" w:eastAsia="PMingLiU"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1097A5A"/>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16B2C14"/>
    <w:multiLevelType w:val="hybridMultilevel"/>
    <w:tmpl w:val="3B6C1910"/>
    <w:lvl w:ilvl="0" w:tplc="3C4EC918">
      <w:start w:val="1"/>
      <w:numFmt w:val="lowerLetter"/>
      <w:lvlText w:val="%1)"/>
      <w:lvlJc w:val="left"/>
      <w:pPr>
        <w:ind w:left="720" w:hanging="360"/>
      </w:pPr>
      <w:rPr>
        <w:rFonts w:hint="default"/>
        <w:i/>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51CD79CC"/>
    <w:multiLevelType w:val="hybridMultilevel"/>
    <w:tmpl w:val="D68C642C"/>
    <w:lvl w:ilvl="0" w:tplc="C45450BC">
      <w:start w:val="1"/>
      <w:numFmt w:val="bullet"/>
      <w:lvlText w:val="-"/>
      <w:lvlJc w:val="left"/>
      <w:pPr>
        <w:ind w:left="720" w:hanging="360"/>
      </w:pPr>
      <w:rPr>
        <w:rFonts w:ascii="Palatino" w:eastAsia="PMingLiU" w:hAnsi="Palatino"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5916602"/>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4F9627D"/>
    <w:multiLevelType w:val="multilevel"/>
    <w:tmpl w:val="509CD65A"/>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06C27A0"/>
    <w:multiLevelType w:val="hybridMultilevel"/>
    <w:tmpl w:val="84FE7A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3461358"/>
    <w:multiLevelType w:val="hybridMultilevel"/>
    <w:tmpl w:val="3D68376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739B4BA8"/>
    <w:multiLevelType w:val="hybridMultilevel"/>
    <w:tmpl w:val="84FE7A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75E35E12"/>
    <w:multiLevelType w:val="hybridMultilevel"/>
    <w:tmpl w:val="332EC1F8"/>
    <w:lvl w:ilvl="0" w:tplc="C01EE448">
      <w:start w:val="1"/>
      <w:numFmt w:val="bullet"/>
      <w:lvlText w:val="-"/>
      <w:lvlJc w:val="left"/>
      <w:pPr>
        <w:ind w:left="720" w:hanging="360"/>
      </w:pPr>
      <w:rPr>
        <w:rFonts w:ascii="Arial" w:eastAsia="PMingLiU"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7AF14978"/>
    <w:multiLevelType w:val="hybridMultilevel"/>
    <w:tmpl w:val="ADDEB5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B106242"/>
    <w:multiLevelType w:val="hybridMultilevel"/>
    <w:tmpl w:val="A566C788"/>
    <w:lvl w:ilvl="0" w:tplc="9E9E8A7E">
      <w:start w:val="3"/>
      <w:numFmt w:val="bullet"/>
      <w:lvlText w:val="-"/>
      <w:lvlJc w:val="left"/>
      <w:pPr>
        <w:ind w:left="720" w:hanging="360"/>
      </w:pPr>
      <w:rPr>
        <w:rFonts w:ascii="Arial" w:eastAsia="PMingLiU"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7C854358"/>
    <w:multiLevelType w:val="hybridMultilevel"/>
    <w:tmpl w:val="2D2EB89E"/>
    <w:lvl w:ilvl="0" w:tplc="C9E66C50">
      <w:start w:val="1"/>
      <w:numFmt w:val="decimal"/>
      <w:lvlText w:val="%1."/>
      <w:lvlJc w:val="left"/>
      <w:pPr>
        <w:tabs>
          <w:tab w:val="num" w:pos="1060"/>
        </w:tabs>
        <w:ind w:left="1060" w:hanging="700"/>
      </w:pPr>
      <w:rPr>
        <w:rFonts w:hint="default"/>
      </w:rPr>
    </w:lvl>
    <w:lvl w:ilvl="1" w:tplc="00190407" w:tentative="1">
      <w:start w:val="1"/>
      <w:numFmt w:val="lowerLetter"/>
      <w:lvlText w:val="%2."/>
      <w:lvlJc w:val="left"/>
      <w:pPr>
        <w:tabs>
          <w:tab w:val="num" w:pos="1440"/>
        </w:tabs>
        <w:ind w:left="1440" w:hanging="360"/>
      </w:pPr>
    </w:lvl>
    <w:lvl w:ilvl="2" w:tplc="001B0407" w:tentative="1">
      <w:start w:val="1"/>
      <w:numFmt w:val="lowerRoman"/>
      <w:lvlText w:val="%3."/>
      <w:lvlJc w:val="right"/>
      <w:pPr>
        <w:tabs>
          <w:tab w:val="num" w:pos="2160"/>
        </w:tabs>
        <w:ind w:left="2160" w:hanging="180"/>
      </w:pPr>
    </w:lvl>
    <w:lvl w:ilvl="3" w:tplc="000F0407" w:tentative="1">
      <w:start w:val="1"/>
      <w:numFmt w:val="decimal"/>
      <w:lvlText w:val="%4."/>
      <w:lvlJc w:val="left"/>
      <w:pPr>
        <w:tabs>
          <w:tab w:val="num" w:pos="2880"/>
        </w:tabs>
        <w:ind w:left="2880" w:hanging="360"/>
      </w:pPr>
    </w:lvl>
    <w:lvl w:ilvl="4" w:tplc="00190407" w:tentative="1">
      <w:start w:val="1"/>
      <w:numFmt w:val="lowerLetter"/>
      <w:lvlText w:val="%5."/>
      <w:lvlJc w:val="left"/>
      <w:pPr>
        <w:tabs>
          <w:tab w:val="num" w:pos="3600"/>
        </w:tabs>
        <w:ind w:left="3600" w:hanging="360"/>
      </w:pPr>
    </w:lvl>
    <w:lvl w:ilvl="5" w:tplc="001B0407" w:tentative="1">
      <w:start w:val="1"/>
      <w:numFmt w:val="lowerRoman"/>
      <w:lvlText w:val="%6."/>
      <w:lvlJc w:val="right"/>
      <w:pPr>
        <w:tabs>
          <w:tab w:val="num" w:pos="4320"/>
        </w:tabs>
        <w:ind w:left="4320" w:hanging="180"/>
      </w:pPr>
    </w:lvl>
    <w:lvl w:ilvl="6" w:tplc="000F0407" w:tentative="1">
      <w:start w:val="1"/>
      <w:numFmt w:val="decimal"/>
      <w:lvlText w:val="%7."/>
      <w:lvlJc w:val="left"/>
      <w:pPr>
        <w:tabs>
          <w:tab w:val="num" w:pos="5040"/>
        </w:tabs>
        <w:ind w:left="5040" w:hanging="360"/>
      </w:pPr>
    </w:lvl>
    <w:lvl w:ilvl="7" w:tplc="00190407" w:tentative="1">
      <w:start w:val="1"/>
      <w:numFmt w:val="lowerLetter"/>
      <w:lvlText w:val="%8."/>
      <w:lvlJc w:val="left"/>
      <w:pPr>
        <w:tabs>
          <w:tab w:val="num" w:pos="5760"/>
        </w:tabs>
        <w:ind w:left="5760" w:hanging="360"/>
      </w:pPr>
    </w:lvl>
    <w:lvl w:ilvl="8" w:tplc="001B0407" w:tentative="1">
      <w:start w:val="1"/>
      <w:numFmt w:val="lowerRoman"/>
      <w:lvlText w:val="%9."/>
      <w:lvlJc w:val="right"/>
      <w:pPr>
        <w:tabs>
          <w:tab w:val="num" w:pos="6480"/>
        </w:tabs>
        <w:ind w:left="6480" w:hanging="180"/>
      </w:pPr>
    </w:lvl>
  </w:abstractNum>
  <w:abstractNum w:abstractNumId="31" w15:restartNumberingAfterBreak="0">
    <w:nsid w:val="7EC0563C"/>
    <w:multiLevelType w:val="hybridMultilevel"/>
    <w:tmpl w:val="29BC7C1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881476804">
    <w:abstractNumId w:val="30"/>
  </w:num>
  <w:num w:numId="2" w16cid:durableId="295650787">
    <w:abstractNumId w:val="4"/>
  </w:num>
  <w:num w:numId="3" w16cid:durableId="133332768">
    <w:abstractNumId w:val="26"/>
  </w:num>
  <w:num w:numId="4" w16cid:durableId="218631182">
    <w:abstractNumId w:val="14"/>
  </w:num>
  <w:num w:numId="5" w16cid:durableId="989095321">
    <w:abstractNumId w:val="24"/>
  </w:num>
  <w:num w:numId="6" w16cid:durableId="1260867457">
    <w:abstractNumId w:val="7"/>
  </w:num>
  <w:num w:numId="7" w16cid:durableId="1648707280">
    <w:abstractNumId w:val="3"/>
  </w:num>
  <w:num w:numId="8" w16cid:durableId="1462842254">
    <w:abstractNumId w:val="17"/>
  </w:num>
  <w:num w:numId="9" w16cid:durableId="434718277">
    <w:abstractNumId w:val="5"/>
  </w:num>
  <w:num w:numId="10" w16cid:durableId="761143913">
    <w:abstractNumId w:val="20"/>
  </w:num>
  <w:num w:numId="11" w16cid:durableId="726144277">
    <w:abstractNumId w:val="29"/>
  </w:num>
  <w:num w:numId="12" w16cid:durableId="1509323438">
    <w:abstractNumId w:val="18"/>
  </w:num>
  <w:num w:numId="13" w16cid:durableId="27923779">
    <w:abstractNumId w:val="9"/>
  </w:num>
  <w:num w:numId="14" w16cid:durableId="180975790">
    <w:abstractNumId w:val="0"/>
    <w:lvlOverride w:ilvl="0">
      <w:lvl w:ilvl="0">
        <w:numFmt w:val="bullet"/>
        <w:lvlText w:val="∑"/>
        <w:legacy w:legacy="1" w:legacySpace="0" w:legacyIndent="0"/>
        <w:lvlJc w:val="left"/>
        <w:rPr>
          <w:rFonts w:ascii="Lucida Grande" w:hAnsi="Lucida Grande" w:cs="Lucida Grande" w:hint="default"/>
          <w:sz w:val="22"/>
        </w:rPr>
      </w:lvl>
    </w:lvlOverride>
  </w:num>
  <w:num w:numId="15" w16cid:durableId="1250115466">
    <w:abstractNumId w:val="10"/>
  </w:num>
  <w:num w:numId="16" w16cid:durableId="2107842542">
    <w:abstractNumId w:val="1"/>
  </w:num>
  <w:num w:numId="17" w16cid:durableId="2024472794">
    <w:abstractNumId w:val="13"/>
  </w:num>
  <w:num w:numId="18" w16cid:durableId="469129627">
    <w:abstractNumId w:val="27"/>
  </w:num>
  <w:num w:numId="19" w16cid:durableId="458039445">
    <w:abstractNumId w:val="28"/>
  </w:num>
  <w:num w:numId="20" w16cid:durableId="2107577965">
    <w:abstractNumId w:val="6"/>
  </w:num>
  <w:num w:numId="21" w16cid:durableId="690300924">
    <w:abstractNumId w:val="8"/>
  </w:num>
  <w:num w:numId="22" w16cid:durableId="1981840830">
    <w:abstractNumId w:val="11"/>
  </w:num>
  <w:num w:numId="23" w16cid:durableId="1251036980">
    <w:abstractNumId w:val="25"/>
  </w:num>
  <w:num w:numId="24" w16cid:durableId="1988363302">
    <w:abstractNumId w:val="16"/>
  </w:num>
  <w:num w:numId="25" w16cid:durableId="1133719648">
    <w:abstractNumId w:val="31"/>
  </w:num>
  <w:num w:numId="26" w16cid:durableId="1816949479">
    <w:abstractNumId w:val="19"/>
  </w:num>
  <w:num w:numId="27" w16cid:durableId="957875502">
    <w:abstractNumId w:val="22"/>
  </w:num>
  <w:num w:numId="28" w16cid:durableId="59407072">
    <w:abstractNumId w:val="12"/>
  </w:num>
  <w:num w:numId="29" w16cid:durableId="1753311935">
    <w:abstractNumId w:val="23"/>
  </w:num>
  <w:num w:numId="30" w16cid:durableId="426777649">
    <w:abstractNumId w:val="15"/>
  </w:num>
  <w:num w:numId="31" w16cid:durableId="582373861">
    <w:abstractNumId w:val="2"/>
  </w:num>
  <w:num w:numId="32" w16cid:durableId="192063012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CC4"/>
    <w:rsid w:val="000006BC"/>
    <w:rsid w:val="0000078B"/>
    <w:rsid w:val="000036BA"/>
    <w:rsid w:val="00003C91"/>
    <w:rsid w:val="00004F55"/>
    <w:rsid w:val="0000558C"/>
    <w:rsid w:val="00005879"/>
    <w:rsid w:val="0000616D"/>
    <w:rsid w:val="000106AE"/>
    <w:rsid w:val="00011D7D"/>
    <w:rsid w:val="00012D6E"/>
    <w:rsid w:val="00014A3C"/>
    <w:rsid w:val="0001510C"/>
    <w:rsid w:val="00016347"/>
    <w:rsid w:val="00017612"/>
    <w:rsid w:val="00017B06"/>
    <w:rsid w:val="0002123D"/>
    <w:rsid w:val="00023289"/>
    <w:rsid w:val="000237FD"/>
    <w:rsid w:val="00023F73"/>
    <w:rsid w:val="000251FA"/>
    <w:rsid w:val="00025BE3"/>
    <w:rsid w:val="000317B0"/>
    <w:rsid w:val="00032142"/>
    <w:rsid w:val="0003274A"/>
    <w:rsid w:val="00032C33"/>
    <w:rsid w:val="00033306"/>
    <w:rsid w:val="00036409"/>
    <w:rsid w:val="00036FF0"/>
    <w:rsid w:val="0003738F"/>
    <w:rsid w:val="000376B0"/>
    <w:rsid w:val="00040735"/>
    <w:rsid w:val="00040FCE"/>
    <w:rsid w:val="00041534"/>
    <w:rsid w:val="00041831"/>
    <w:rsid w:val="000452FA"/>
    <w:rsid w:val="0004570F"/>
    <w:rsid w:val="000468F8"/>
    <w:rsid w:val="00046E83"/>
    <w:rsid w:val="00046EA7"/>
    <w:rsid w:val="0005098D"/>
    <w:rsid w:val="00055F96"/>
    <w:rsid w:val="0006152B"/>
    <w:rsid w:val="00063D17"/>
    <w:rsid w:val="00063D83"/>
    <w:rsid w:val="000640DE"/>
    <w:rsid w:val="00065DD3"/>
    <w:rsid w:val="00066783"/>
    <w:rsid w:val="0006719D"/>
    <w:rsid w:val="00067D6B"/>
    <w:rsid w:val="0007418E"/>
    <w:rsid w:val="00074497"/>
    <w:rsid w:val="0007716F"/>
    <w:rsid w:val="0008146C"/>
    <w:rsid w:val="00083A7B"/>
    <w:rsid w:val="000845E8"/>
    <w:rsid w:val="00085446"/>
    <w:rsid w:val="00093A78"/>
    <w:rsid w:val="00096E38"/>
    <w:rsid w:val="0009713B"/>
    <w:rsid w:val="00097B69"/>
    <w:rsid w:val="000B29CB"/>
    <w:rsid w:val="000C01D1"/>
    <w:rsid w:val="000C2F24"/>
    <w:rsid w:val="000C3835"/>
    <w:rsid w:val="000C4F0C"/>
    <w:rsid w:val="000C6A41"/>
    <w:rsid w:val="000C6CEE"/>
    <w:rsid w:val="000D0300"/>
    <w:rsid w:val="000D21E4"/>
    <w:rsid w:val="000D6705"/>
    <w:rsid w:val="000D74E1"/>
    <w:rsid w:val="000D7E63"/>
    <w:rsid w:val="000E1C29"/>
    <w:rsid w:val="000E3FDE"/>
    <w:rsid w:val="000E5206"/>
    <w:rsid w:val="000E604C"/>
    <w:rsid w:val="000F27D8"/>
    <w:rsid w:val="000F5B3D"/>
    <w:rsid w:val="000F7C46"/>
    <w:rsid w:val="000F7D45"/>
    <w:rsid w:val="001023E6"/>
    <w:rsid w:val="00103927"/>
    <w:rsid w:val="00107445"/>
    <w:rsid w:val="00111E4C"/>
    <w:rsid w:val="00112DCE"/>
    <w:rsid w:val="00112EE7"/>
    <w:rsid w:val="00117389"/>
    <w:rsid w:val="00120B77"/>
    <w:rsid w:val="00122AA2"/>
    <w:rsid w:val="0012541B"/>
    <w:rsid w:val="001256E8"/>
    <w:rsid w:val="00126A79"/>
    <w:rsid w:val="001272B7"/>
    <w:rsid w:val="00130664"/>
    <w:rsid w:val="001349F5"/>
    <w:rsid w:val="001377DF"/>
    <w:rsid w:val="00137F5C"/>
    <w:rsid w:val="00140CC4"/>
    <w:rsid w:val="00141FA4"/>
    <w:rsid w:val="00142B88"/>
    <w:rsid w:val="0014352F"/>
    <w:rsid w:val="001454C3"/>
    <w:rsid w:val="0014639E"/>
    <w:rsid w:val="001479C4"/>
    <w:rsid w:val="0015009E"/>
    <w:rsid w:val="001515F7"/>
    <w:rsid w:val="00156319"/>
    <w:rsid w:val="00161A6A"/>
    <w:rsid w:val="00161CB3"/>
    <w:rsid w:val="00161D11"/>
    <w:rsid w:val="00164638"/>
    <w:rsid w:val="00164B55"/>
    <w:rsid w:val="00164DCA"/>
    <w:rsid w:val="0016776D"/>
    <w:rsid w:val="001731FD"/>
    <w:rsid w:val="001753F4"/>
    <w:rsid w:val="0017546D"/>
    <w:rsid w:val="00182638"/>
    <w:rsid w:val="00184200"/>
    <w:rsid w:val="00187001"/>
    <w:rsid w:val="00195CDC"/>
    <w:rsid w:val="00195E40"/>
    <w:rsid w:val="0019671D"/>
    <w:rsid w:val="001A06AF"/>
    <w:rsid w:val="001A0DDB"/>
    <w:rsid w:val="001A62E9"/>
    <w:rsid w:val="001A6F5B"/>
    <w:rsid w:val="001A7346"/>
    <w:rsid w:val="001B014F"/>
    <w:rsid w:val="001B214F"/>
    <w:rsid w:val="001B2378"/>
    <w:rsid w:val="001B3FE5"/>
    <w:rsid w:val="001B6F2A"/>
    <w:rsid w:val="001C08D0"/>
    <w:rsid w:val="001C1DA2"/>
    <w:rsid w:val="001C312F"/>
    <w:rsid w:val="001C528B"/>
    <w:rsid w:val="001C59EE"/>
    <w:rsid w:val="001C6D41"/>
    <w:rsid w:val="001C7463"/>
    <w:rsid w:val="001D1104"/>
    <w:rsid w:val="001D2167"/>
    <w:rsid w:val="001D29FA"/>
    <w:rsid w:val="001D4B9D"/>
    <w:rsid w:val="001D588F"/>
    <w:rsid w:val="001D6BEF"/>
    <w:rsid w:val="001D7F59"/>
    <w:rsid w:val="001E28B9"/>
    <w:rsid w:val="001E34F7"/>
    <w:rsid w:val="001E44AF"/>
    <w:rsid w:val="001E4539"/>
    <w:rsid w:val="001E6553"/>
    <w:rsid w:val="001E7495"/>
    <w:rsid w:val="001F31E5"/>
    <w:rsid w:val="001F7232"/>
    <w:rsid w:val="00204E33"/>
    <w:rsid w:val="0020597A"/>
    <w:rsid w:val="00205CEC"/>
    <w:rsid w:val="00205DE5"/>
    <w:rsid w:val="00206887"/>
    <w:rsid w:val="00210620"/>
    <w:rsid w:val="00210A4F"/>
    <w:rsid w:val="00211413"/>
    <w:rsid w:val="00212863"/>
    <w:rsid w:val="00214B6C"/>
    <w:rsid w:val="002158EB"/>
    <w:rsid w:val="00216EB8"/>
    <w:rsid w:val="00217BAD"/>
    <w:rsid w:val="00217DF9"/>
    <w:rsid w:val="00217FDD"/>
    <w:rsid w:val="00220091"/>
    <w:rsid w:val="002216D7"/>
    <w:rsid w:val="00221C44"/>
    <w:rsid w:val="00222CD8"/>
    <w:rsid w:val="00224ADF"/>
    <w:rsid w:val="00224DAF"/>
    <w:rsid w:val="00225A0D"/>
    <w:rsid w:val="00232DB2"/>
    <w:rsid w:val="00233556"/>
    <w:rsid w:val="0023486F"/>
    <w:rsid w:val="0023554C"/>
    <w:rsid w:val="002358A8"/>
    <w:rsid w:val="002358FE"/>
    <w:rsid w:val="002379FC"/>
    <w:rsid w:val="00241AF5"/>
    <w:rsid w:val="0024286D"/>
    <w:rsid w:val="00243494"/>
    <w:rsid w:val="0024406C"/>
    <w:rsid w:val="00244410"/>
    <w:rsid w:val="00244693"/>
    <w:rsid w:val="00245468"/>
    <w:rsid w:val="0024616A"/>
    <w:rsid w:val="00247906"/>
    <w:rsid w:val="00254429"/>
    <w:rsid w:val="00263736"/>
    <w:rsid w:val="00263E8B"/>
    <w:rsid w:val="00263FA0"/>
    <w:rsid w:val="00264EA7"/>
    <w:rsid w:val="00265788"/>
    <w:rsid w:val="00266B3E"/>
    <w:rsid w:val="00273AB7"/>
    <w:rsid w:val="002745EF"/>
    <w:rsid w:val="002759F5"/>
    <w:rsid w:val="0027689D"/>
    <w:rsid w:val="00280563"/>
    <w:rsid w:val="00284EE2"/>
    <w:rsid w:val="00285E1E"/>
    <w:rsid w:val="00290092"/>
    <w:rsid w:val="002905C3"/>
    <w:rsid w:val="00291EAA"/>
    <w:rsid w:val="002933CB"/>
    <w:rsid w:val="002938A9"/>
    <w:rsid w:val="00296E42"/>
    <w:rsid w:val="002A0EF6"/>
    <w:rsid w:val="002A1719"/>
    <w:rsid w:val="002A31D7"/>
    <w:rsid w:val="002A3957"/>
    <w:rsid w:val="002A6582"/>
    <w:rsid w:val="002A6708"/>
    <w:rsid w:val="002A7541"/>
    <w:rsid w:val="002A7C80"/>
    <w:rsid w:val="002A7D37"/>
    <w:rsid w:val="002B0852"/>
    <w:rsid w:val="002B2DC0"/>
    <w:rsid w:val="002B3F33"/>
    <w:rsid w:val="002B55A1"/>
    <w:rsid w:val="002B55C2"/>
    <w:rsid w:val="002B5FF0"/>
    <w:rsid w:val="002C005E"/>
    <w:rsid w:val="002C02D7"/>
    <w:rsid w:val="002C2462"/>
    <w:rsid w:val="002D0D71"/>
    <w:rsid w:val="002D30B7"/>
    <w:rsid w:val="002D39A7"/>
    <w:rsid w:val="002D3D6C"/>
    <w:rsid w:val="002D65F7"/>
    <w:rsid w:val="002E0EA3"/>
    <w:rsid w:val="002E216C"/>
    <w:rsid w:val="002E57F5"/>
    <w:rsid w:val="002E7848"/>
    <w:rsid w:val="002F19C0"/>
    <w:rsid w:val="002F28B4"/>
    <w:rsid w:val="002F340F"/>
    <w:rsid w:val="002F533A"/>
    <w:rsid w:val="002F783D"/>
    <w:rsid w:val="002F7DC3"/>
    <w:rsid w:val="0030112A"/>
    <w:rsid w:val="00302196"/>
    <w:rsid w:val="003065FD"/>
    <w:rsid w:val="003115E8"/>
    <w:rsid w:val="003119D4"/>
    <w:rsid w:val="00314AC4"/>
    <w:rsid w:val="003163D9"/>
    <w:rsid w:val="003167A9"/>
    <w:rsid w:val="00316C3C"/>
    <w:rsid w:val="0031725D"/>
    <w:rsid w:val="00317B64"/>
    <w:rsid w:val="00321398"/>
    <w:rsid w:val="00322625"/>
    <w:rsid w:val="003227DF"/>
    <w:rsid w:val="00322FDD"/>
    <w:rsid w:val="00325F0D"/>
    <w:rsid w:val="00327133"/>
    <w:rsid w:val="0033360B"/>
    <w:rsid w:val="00333686"/>
    <w:rsid w:val="00334A36"/>
    <w:rsid w:val="00335609"/>
    <w:rsid w:val="00336175"/>
    <w:rsid w:val="00336703"/>
    <w:rsid w:val="003371BF"/>
    <w:rsid w:val="0033728F"/>
    <w:rsid w:val="003442BA"/>
    <w:rsid w:val="00344EC7"/>
    <w:rsid w:val="0035015A"/>
    <w:rsid w:val="00351772"/>
    <w:rsid w:val="003534A6"/>
    <w:rsid w:val="003568D2"/>
    <w:rsid w:val="00357CC0"/>
    <w:rsid w:val="0036117A"/>
    <w:rsid w:val="00361D21"/>
    <w:rsid w:val="00361DE3"/>
    <w:rsid w:val="00364252"/>
    <w:rsid w:val="0036511B"/>
    <w:rsid w:val="00366D61"/>
    <w:rsid w:val="003710B4"/>
    <w:rsid w:val="0037301F"/>
    <w:rsid w:val="00374748"/>
    <w:rsid w:val="00374C76"/>
    <w:rsid w:val="003758B9"/>
    <w:rsid w:val="00375FF1"/>
    <w:rsid w:val="0037680A"/>
    <w:rsid w:val="00377457"/>
    <w:rsid w:val="003862C9"/>
    <w:rsid w:val="00394CD2"/>
    <w:rsid w:val="00395BFE"/>
    <w:rsid w:val="00396AB3"/>
    <w:rsid w:val="003A1EE2"/>
    <w:rsid w:val="003A2162"/>
    <w:rsid w:val="003A52EE"/>
    <w:rsid w:val="003A6812"/>
    <w:rsid w:val="003A736B"/>
    <w:rsid w:val="003A7A01"/>
    <w:rsid w:val="003B2D61"/>
    <w:rsid w:val="003B34C1"/>
    <w:rsid w:val="003B45A1"/>
    <w:rsid w:val="003C0903"/>
    <w:rsid w:val="003C289B"/>
    <w:rsid w:val="003D1022"/>
    <w:rsid w:val="003D33E9"/>
    <w:rsid w:val="003D4A23"/>
    <w:rsid w:val="003D4F67"/>
    <w:rsid w:val="003D652E"/>
    <w:rsid w:val="003D7D49"/>
    <w:rsid w:val="003E393D"/>
    <w:rsid w:val="003F2A27"/>
    <w:rsid w:val="003F478C"/>
    <w:rsid w:val="003F49B7"/>
    <w:rsid w:val="003F66ED"/>
    <w:rsid w:val="00400E7F"/>
    <w:rsid w:val="0040466A"/>
    <w:rsid w:val="00404A63"/>
    <w:rsid w:val="0041052D"/>
    <w:rsid w:val="00412174"/>
    <w:rsid w:val="00413C85"/>
    <w:rsid w:val="004172C7"/>
    <w:rsid w:val="0042267E"/>
    <w:rsid w:val="004249E8"/>
    <w:rsid w:val="004256EB"/>
    <w:rsid w:val="00426728"/>
    <w:rsid w:val="00431051"/>
    <w:rsid w:val="00432938"/>
    <w:rsid w:val="00437BFA"/>
    <w:rsid w:val="00441520"/>
    <w:rsid w:val="00441E4C"/>
    <w:rsid w:val="00444658"/>
    <w:rsid w:val="00446FAC"/>
    <w:rsid w:val="00451343"/>
    <w:rsid w:val="00454146"/>
    <w:rsid w:val="004548B4"/>
    <w:rsid w:val="004557EE"/>
    <w:rsid w:val="00456F01"/>
    <w:rsid w:val="00461CAA"/>
    <w:rsid w:val="00464CD9"/>
    <w:rsid w:val="00466098"/>
    <w:rsid w:val="00466201"/>
    <w:rsid w:val="00466D9F"/>
    <w:rsid w:val="00467335"/>
    <w:rsid w:val="00467FFB"/>
    <w:rsid w:val="00470257"/>
    <w:rsid w:val="0047406A"/>
    <w:rsid w:val="00474944"/>
    <w:rsid w:val="00474ECD"/>
    <w:rsid w:val="00475E9C"/>
    <w:rsid w:val="00476DFA"/>
    <w:rsid w:val="00480880"/>
    <w:rsid w:val="0048211B"/>
    <w:rsid w:val="00485197"/>
    <w:rsid w:val="004856E5"/>
    <w:rsid w:val="004873AB"/>
    <w:rsid w:val="00493C24"/>
    <w:rsid w:val="00497291"/>
    <w:rsid w:val="00497C45"/>
    <w:rsid w:val="004A00D4"/>
    <w:rsid w:val="004A39A8"/>
    <w:rsid w:val="004A3BA8"/>
    <w:rsid w:val="004A3E3C"/>
    <w:rsid w:val="004A4E5A"/>
    <w:rsid w:val="004B2FC9"/>
    <w:rsid w:val="004B337B"/>
    <w:rsid w:val="004B48D7"/>
    <w:rsid w:val="004B749C"/>
    <w:rsid w:val="004C1784"/>
    <w:rsid w:val="004C3523"/>
    <w:rsid w:val="004C3998"/>
    <w:rsid w:val="004D030D"/>
    <w:rsid w:val="004D6310"/>
    <w:rsid w:val="004D68FD"/>
    <w:rsid w:val="004D7FF6"/>
    <w:rsid w:val="004E264F"/>
    <w:rsid w:val="004E3100"/>
    <w:rsid w:val="004E3A44"/>
    <w:rsid w:val="004E5D9B"/>
    <w:rsid w:val="004E77E3"/>
    <w:rsid w:val="004E7EE8"/>
    <w:rsid w:val="004E7F71"/>
    <w:rsid w:val="004F0062"/>
    <w:rsid w:val="004F00F5"/>
    <w:rsid w:val="004F3DC7"/>
    <w:rsid w:val="004F470E"/>
    <w:rsid w:val="004F493F"/>
    <w:rsid w:val="0050305A"/>
    <w:rsid w:val="00503774"/>
    <w:rsid w:val="00507C8D"/>
    <w:rsid w:val="00507F58"/>
    <w:rsid w:val="005116B4"/>
    <w:rsid w:val="005124E6"/>
    <w:rsid w:val="00514D38"/>
    <w:rsid w:val="00516467"/>
    <w:rsid w:val="00516A7C"/>
    <w:rsid w:val="005172D0"/>
    <w:rsid w:val="00521243"/>
    <w:rsid w:val="00522388"/>
    <w:rsid w:val="005227AA"/>
    <w:rsid w:val="00524715"/>
    <w:rsid w:val="00524A3B"/>
    <w:rsid w:val="00525480"/>
    <w:rsid w:val="005254B4"/>
    <w:rsid w:val="00525552"/>
    <w:rsid w:val="00525714"/>
    <w:rsid w:val="0052618C"/>
    <w:rsid w:val="005271EB"/>
    <w:rsid w:val="00530ED4"/>
    <w:rsid w:val="00534EC9"/>
    <w:rsid w:val="005364E1"/>
    <w:rsid w:val="00536D1A"/>
    <w:rsid w:val="00540D10"/>
    <w:rsid w:val="005427E5"/>
    <w:rsid w:val="00542968"/>
    <w:rsid w:val="00543FDD"/>
    <w:rsid w:val="00544C1A"/>
    <w:rsid w:val="0054558B"/>
    <w:rsid w:val="00546833"/>
    <w:rsid w:val="005468F6"/>
    <w:rsid w:val="00546C53"/>
    <w:rsid w:val="00550614"/>
    <w:rsid w:val="00551649"/>
    <w:rsid w:val="00553785"/>
    <w:rsid w:val="0055390D"/>
    <w:rsid w:val="00553947"/>
    <w:rsid w:val="00553EE7"/>
    <w:rsid w:val="005563BD"/>
    <w:rsid w:val="00557BB6"/>
    <w:rsid w:val="00560C76"/>
    <w:rsid w:val="00560E16"/>
    <w:rsid w:val="00561372"/>
    <w:rsid w:val="0056348F"/>
    <w:rsid w:val="00567C30"/>
    <w:rsid w:val="00570A07"/>
    <w:rsid w:val="00572269"/>
    <w:rsid w:val="00572411"/>
    <w:rsid w:val="00573C3D"/>
    <w:rsid w:val="00574442"/>
    <w:rsid w:val="00575737"/>
    <w:rsid w:val="00576F5C"/>
    <w:rsid w:val="00583F49"/>
    <w:rsid w:val="00584986"/>
    <w:rsid w:val="005860BB"/>
    <w:rsid w:val="0059712C"/>
    <w:rsid w:val="005A0C3D"/>
    <w:rsid w:val="005A214B"/>
    <w:rsid w:val="005A2294"/>
    <w:rsid w:val="005A2EB3"/>
    <w:rsid w:val="005A4237"/>
    <w:rsid w:val="005A5B37"/>
    <w:rsid w:val="005A5B63"/>
    <w:rsid w:val="005A666F"/>
    <w:rsid w:val="005B483F"/>
    <w:rsid w:val="005C59CB"/>
    <w:rsid w:val="005C65F1"/>
    <w:rsid w:val="005C6637"/>
    <w:rsid w:val="005D0CD3"/>
    <w:rsid w:val="005E0904"/>
    <w:rsid w:val="005E1CF6"/>
    <w:rsid w:val="005E2A23"/>
    <w:rsid w:val="005E62ED"/>
    <w:rsid w:val="005E6A81"/>
    <w:rsid w:val="005F2DCD"/>
    <w:rsid w:val="005F2EEB"/>
    <w:rsid w:val="005F30AC"/>
    <w:rsid w:val="005F58B0"/>
    <w:rsid w:val="005F5B0C"/>
    <w:rsid w:val="005F67D4"/>
    <w:rsid w:val="006001AA"/>
    <w:rsid w:val="00600848"/>
    <w:rsid w:val="00602985"/>
    <w:rsid w:val="006032D1"/>
    <w:rsid w:val="00610655"/>
    <w:rsid w:val="00610772"/>
    <w:rsid w:val="006126AE"/>
    <w:rsid w:val="006128B9"/>
    <w:rsid w:val="00613C6C"/>
    <w:rsid w:val="0061683E"/>
    <w:rsid w:val="00616DD1"/>
    <w:rsid w:val="00621F3B"/>
    <w:rsid w:val="00622BD3"/>
    <w:rsid w:val="006245B6"/>
    <w:rsid w:val="00626076"/>
    <w:rsid w:val="006263A1"/>
    <w:rsid w:val="00626484"/>
    <w:rsid w:val="0062670B"/>
    <w:rsid w:val="0063316A"/>
    <w:rsid w:val="00634114"/>
    <w:rsid w:val="00640B89"/>
    <w:rsid w:val="00640C1B"/>
    <w:rsid w:val="00641380"/>
    <w:rsid w:val="0064306A"/>
    <w:rsid w:val="00644248"/>
    <w:rsid w:val="0064466D"/>
    <w:rsid w:val="00646A21"/>
    <w:rsid w:val="00646B16"/>
    <w:rsid w:val="006504EA"/>
    <w:rsid w:val="00650669"/>
    <w:rsid w:val="00650BC6"/>
    <w:rsid w:val="0065154C"/>
    <w:rsid w:val="006534C8"/>
    <w:rsid w:val="00653A9C"/>
    <w:rsid w:val="006565BD"/>
    <w:rsid w:val="00657B8F"/>
    <w:rsid w:val="00660672"/>
    <w:rsid w:val="00662356"/>
    <w:rsid w:val="0066288E"/>
    <w:rsid w:val="00667115"/>
    <w:rsid w:val="00671C99"/>
    <w:rsid w:val="006725B5"/>
    <w:rsid w:val="00682140"/>
    <w:rsid w:val="006876FA"/>
    <w:rsid w:val="00692F34"/>
    <w:rsid w:val="0069564C"/>
    <w:rsid w:val="00697074"/>
    <w:rsid w:val="006A10C0"/>
    <w:rsid w:val="006A4883"/>
    <w:rsid w:val="006B5F30"/>
    <w:rsid w:val="006C1390"/>
    <w:rsid w:val="006C2432"/>
    <w:rsid w:val="006C39C6"/>
    <w:rsid w:val="006C4B79"/>
    <w:rsid w:val="006C4C60"/>
    <w:rsid w:val="006C50FE"/>
    <w:rsid w:val="006C51F8"/>
    <w:rsid w:val="006D18A9"/>
    <w:rsid w:val="006D19AF"/>
    <w:rsid w:val="006D2184"/>
    <w:rsid w:val="006D3D41"/>
    <w:rsid w:val="006D4697"/>
    <w:rsid w:val="006D7779"/>
    <w:rsid w:val="006D78EE"/>
    <w:rsid w:val="006E06DD"/>
    <w:rsid w:val="006E0C3C"/>
    <w:rsid w:val="006E14DF"/>
    <w:rsid w:val="006E7577"/>
    <w:rsid w:val="006F1920"/>
    <w:rsid w:val="006F1ABD"/>
    <w:rsid w:val="006F2F26"/>
    <w:rsid w:val="006F3134"/>
    <w:rsid w:val="006F4900"/>
    <w:rsid w:val="00703B53"/>
    <w:rsid w:val="0071238A"/>
    <w:rsid w:val="00712C03"/>
    <w:rsid w:val="007176E3"/>
    <w:rsid w:val="007204D9"/>
    <w:rsid w:val="0072065A"/>
    <w:rsid w:val="0072074F"/>
    <w:rsid w:val="00721E19"/>
    <w:rsid w:val="00723139"/>
    <w:rsid w:val="007320E9"/>
    <w:rsid w:val="007352E8"/>
    <w:rsid w:val="00735A06"/>
    <w:rsid w:val="00736773"/>
    <w:rsid w:val="007436AC"/>
    <w:rsid w:val="00743BAF"/>
    <w:rsid w:val="00750660"/>
    <w:rsid w:val="00756AE2"/>
    <w:rsid w:val="00760E76"/>
    <w:rsid w:val="007621E7"/>
    <w:rsid w:val="00766B8D"/>
    <w:rsid w:val="00770194"/>
    <w:rsid w:val="00772192"/>
    <w:rsid w:val="00773EE5"/>
    <w:rsid w:val="00773F9D"/>
    <w:rsid w:val="00776D0F"/>
    <w:rsid w:val="00780826"/>
    <w:rsid w:val="0078137B"/>
    <w:rsid w:val="007822A1"/>
    <w:rsid w:val="00786D0A"/>
    <w:rsid w:val="007878BD"/>
    <w:rsid w:val="00787ACC"/>
    <w:rsid w:val="00787FFE"/>
    <w:rsid w:val="007901A6"/>
    <w:rsid w:val="00793BB1"/>
    <w:rsid w:val="00793FE0"/>
    <w:rsid w:val="00795CA3"/>
    <w:rsid w:val="007964BA"/>
    <w:rsid w:val="007A0E7B"/>
    <w:rsid w:val="007A1C2E"/>
    <w:rsid w:val="007A4B6B"/>
    <w:rsid w:val="007B1993"/>
    <w:rsid w:val="007B5021"/>
    <w:rsid w:val="007C053B"/>
    <w:rsid w:val="007C0762"/>
    <w:rsid w:val="007C3AF2"/>
    <w:rsid w:val="007C771F"/>
    <w:rsid w:val="007D2677"/>
    <w:rsid w:val="007D36F2"/>
    <w:rsid w:val="007D5D8D"/>
    <w:rsid w:val="007E070C"/>
    <w:rsid w:val="007E0CBC"/>
    <w:rsid w:val="007E3F93"/>
    <w:rsid w:val="007E5AE1"/>
    <w:rsid w:val="007E76AE"/>
    <w:rsid w:val="007F236B"/>
    <w:rsid w:val="007F2767"/>
    <w:rsid w:val="007F2937"/>
    <w:rsid w:val="007F735E"/>
    <w:rsid w:val="00800A64"/>
    <w:rsid w:val="00801210"/>
    <w:rsid w:val="0080252F"/>
    <w:rsid w:val="00803752"/>
    <w:rsid w:val="00804244"/>
    <w:rsid w:val="00806391"/>
    <w:rsid w:val="00807434"/>
    <w:rsid w:val="00807655"/>
    <w:rsid w:val="0081052D"/>
    <w:rsid w:val="00810695"/>
    <w:rsid w:val="0081242E"/>
    <w:rsid w:val="00813CC4"/>
    <w:rsid w:val="00813D0C"/>
    <w:rsid w:val="008140BF"/>
    <w:rsid w:val="008144F1"/>
    <w:rsid w:val="00814A53"/>
    <w:rsid w:val="008158FB"/>
    <w:rsid w:val="00815AD0"/>
    <w:rsid w:val="0081694A"/>
    <w:rsid w:val="00820F5B"/>
    <w:rsid w:val="00821BD1"/>
    <w:rsid w:val="00822F60"/>
    <w:rsid w:val="008261B6"/>
    <w:rsid w:val="00826E24"/>
    <w:rsid w:val="008270F9"/>
    <w:rsid w:val="008276C0"/>
    <w:rsid w:val="00832544"/>
    <w:rsid w:val="00834867"/>
    <w:rsid w:val="00835DC0"/>
    <w:rsid w:val="008366EF"/>
    <w:rsid w:val="008373E6"/>
    <w:rsid w:val="00837D96"/>
    <w:rsid w:val="00841CF1"/>
    <w:rsid w:val="00844010"/>
    <w:rsid w:val="00845167"/>
    <w:rsid w:val="00847E80"/>
    <w:rsid w:val="00850ADB"/>
    <w:rsid w:val="00851B86"/>
    <w:rsid w:val="00854802"/>
    <w:rsid w:val="0085586D"/>
    <w:rsid w:val="00856110"/>
    <w:rsid w:val="00856680"/>
    <w:rsid w:val="00856AB3"/>
    <w:rsid w:val="0086246D"/>
    <w:rsid w:val="00864E96"/>
    <w:rsid w:val="008676F5"/>
    <w:rsid w:val="0087104F"/>
    <w:rsid w:val="008729E7"/>
    <w:rsid w:val="00873094"/>
    <w:rsid w:val="00876224"/>
    <w:rsid w:val="00877A66"/>
    <w:rsid w:val="008804E1"/>
    <w:rsid w:val="00880FDB"/>
    <w:rsid w:val="0088474C"/>
    <w:rsid w:val="00886C07"/>
    <w:rsid w:val="008902E4"/>
    <w:rsid w:val="00890579"/>
    <w:rsid w:val="00893D60"/>
    <w:rsid w:val="008940E6"/>
    <w:rsid w:val="008972FA"/>
    <w:rsid w:val="00897A5A"/>
    <w:rsid w:val="008A17E1"/>
    <w:rsid w:val="008A2545"/>
    <w:rsid w:val="008A257C"/>
    <w:rsid w:val="008A2A62"/>
    <w:rsid w:val="008A3F17"/>
    <w:rsid w:val="008A53BD"/>
    <w:rsid w:val="008A5831"/>
    <w:rsid w:val="008A689D"/>
    <w:rsid w:val="008A6E3B"/>
    <w:rsid w:val="008A78D1"/>
    <w:rsid w:val="008B0843"/>
    <w:rsid w:val="008B23C6"/>
    <w:rsid w:val="008B42D0"/>
    <w:rsid w:val="008B5DFC"/>
    <w:rsid w:val="008B71A7"/>
    <w:rsid w:val="008C1359"/>
    <w:rsid w:val="008C1DD8"/>
    <w:rsid w:val="008C354E"/>
    <w:rsid w:val="008C572B"/>
    <w:rsid w:val="008C5835"/>
    <w:rsid w:val="008C5F57"/>
    <w:rsid w:val="008C65D9"/>
    <w:rsid w:val="008C76E1"/>
    <w:rsid w:val="008D0C82"/>
    <w:rsid w:val="008D1823"/>
    <w:rsid w:val="008D25F0"/>
    <w:rsid w:val="008D27AA"/>
    <w:rsid w:val="008D2BE0"/>
    <w:rsid w:val="008D3552"/>
    <w:rsid w:val="008D7562"/>
    <w:rsid w:val="008E019C"/>
    <w:rsid w:val="008E0F45"/>
    <w:rsid w:val="008E366C"/>
    <w:rsid w:val="008E51ED"/>
    <w:rsid w:val="008E6721"/>
    <w:rsid w:val="008E706D"/>
    <w:rsid w:val="008F69B3"/>
    <w:rsid w:val="008F7DC2"/>
    <w:rsid w:val="00900998"/>
    <w:rsid w:val="009025D8"/>
    <w:rsid w:val="009062B9"/>
    <w:rsid w:val="00906B47"/>
    <w:rsid w:val="00907DDE"/>
    <w:rsid w:val="009127DB"/>
    <w:rsid w:val="00913D4D"/>
    <w:rsid w:val="00916553"/>
    <w:rsid w:val="00923E11"/>
    <w:rsid w:val="00926579"/>
    <w:rsid w:val="009312B4"/>
    <w:rsid w:val="00931B64"/>
    <w:rsid w:val="00931E96"/>
    <w:rsid w:val="00933673"/>
    <w:rsid w:val="009365EE"/>
    <w:rsid w:val="009402E5"/>
    <w:rsid w:val="00941380"/>
    <w:rsid w:val="00943CC3"/>
    <w:rsid w:val="00945F99"/>
    <w:rsid w:val="00951592"/>
    <w:rsid w:val="009546A3"/>
    <w:rsid w:val="0096624C"/>
    <w:rsid w:val="0097554C"/>
    <w:rsid w:val="00975564"/>
    <w:rsid w:val="00975706"/>
    <w:rsid w:val="00977791"/>
    <w:rsid w:val="00982897"/>
    <w:rsid w:val="00983E7A"/>
    <w:rsid w:val="009875A4"/>
    <w:rsid w:val="00993097"/>
    <w:rsid w:val="00993BDA"/>
    <w:rsid w:val="00993F3F"/>
    <w:rsid w:val="00995A36"/>
    <w:rsid w:val="009965C4"/>
    <w:rsid w:val="009973DB"/>
    <w:rsid w:val="009A0687"/>
    <w:rsid w:val="009A0CB2"/>
    <w:rsid w:val="009A1218"/>
    <w:rsid w:val="009A2620"/>
    <w:rsid w:val="009A53CA"/>
    <w:rsid w:val="009A5C59"/>
    <w:rsid w:val="009A600B"/>
    <w:rsid w:val="009A6A5C"/>
    <w:rsid w:val="009A75E0"/>
    <w:rsid w:val="009A76E6"/>
    <w:rsid w:val="009A78FE"/>
    <w:rsid w:val="009B1BDF"/>
    <w:rsid w:val="009B47F9"/>
    <w:rsid w:val="009B5E94"/>
    <w:rsid w:val="009B73FA"/>
    <w:rsid w:val="009C0C78"/>
    <w:rsid w:val="009C4B8A"/>
    <w:rsid w:val="009C60ED"/>
    <w:rsid w:val="009C6C0A"/>
    <w:rsid w:val="009D3623"/>
    <w:rsid w:val="009D4218"/>
    <w:rsid w:val="009D44C4"/>
    <w:rsid w:val="009D5008"/>
    <w:rsid w:val="009D66B7"/>
    <w:rsid w:val="009D6847"/>
    <w:rsid w:val="009E0949"/>
    <w:rsid w:val="009E55A7"/>
    <w:rsid w:val="009E65EE"/>
    <w:rsid w:val="009F11DD"/>
    <w:rsid w:val="009F2C22"/>
    <w:rsid w:val="009F336B"/>
    <w:rsid w:val="009F3532"/>
    <w:rsid w:val="009F6646"/>
    <w:rsid w:val="009F6E2E"/>
    <w:rsid w:val="00A016E0"/>
    <w:rsid w:val="00A041DA"/>
    <w:rsid w:val="00A04F6B"/>
    <w:rsid w:val="00A07C06"/>
    <w:rsid w:val="00A11AA6"/>
    <w:rsid w:val="00A14D9E"/>
    <w:rsid w:val="00A161BD"/>
    <w:rsid w:val="00A224A7"/>
    <w:rsid w:val="00A237CE"/>
    <w:rsid w:val="00A23E6D"/>
    <w:rsid w:val="00A271EC"/>
    <w:rsid w:val="00A273EA"/>
    <w:rsid w:val="00A3004A"/>
    <w:rsid w:val="00A30814"/>
    <w:rsid w:val="00A33EC3"/>
    <w:rsid w:val="00A41375"/>
    <w:rsid w:val="00A45462"/>
    <w:rsid w:val="00A45C98"/>
    <w:rsid w:val="00A45FDE"/>
    <w:rsid w:val="00A46A96"/>
    <w:rsid w:val="00A52181"/>
    <w:rsid w:val="00A5257A"/>
    <w:rsid w:val="00A53B3A"/>
    <w:rsid w:val="00A54ACF"/>
    <w:rsid w:val="00A55B76"/>
    <w:rsid w:val="00A566B7"/>
    <w:rsid w:val="00A5671A"/>
    <w:rsid w:val="00A567F1"/>
    <w:rsid w:val="00A61C26"/>
    <w:rsid w:val="00A625A0"/>
    <w:rsid w:val="00A6341E"/>
    <w:rsid w:val="00A6501A"/>
    <w:rsid w:val="00A6628D"/>
    <w:rsid w:val="00A66854"/>
    <w:rsid w:val="00A67C41"/>
    <w:rsid w:val="00A74994"/>
    <w:rsid w:val="00A8032F"/>
    <w:rsid w:val="00A810C2"/>
    <w:rsid w:val="00A819E8"/>
    <w:rsid w:val="00A81DDD"/>
    <w:rsid w:val="00A82AA3"/>
    <w:rsid w:val="00A83C4F"/>
    <w:rsid w:val="00A84034"/>
    <w:rsid w:val="00A85174"/>
    <w:rsid w:val="00A87B6A"/>
    <w:rsid w:val="00A92B1C"/>
    <w:rsid w:val="00A93E92"/>
    <w:rsid w:val="00A9539C"/>
    <w:rsid w:val="00A953D7"/>
    <w:rsid w:val="00A956D0"/>
    <w:rsid w:val="00A96440"/>
    <w:rsid w:val="00AA05C0"/>
    <w:rsid w:val="00AA080A"/>
    <w:rsid w:val="00AA233A"/>
    <w:rsid w:val="00AA498A"/>
    <w:rsid w:val="00AA4CA2"/>
    <w:rsid w:val="00AA5681"/>
    <w:rsid w:val="00AA7034"/>
    <w:rsid w:val="00AB4C2D"/>
    <w:rsid w:val="00AC23A1"/>
    <w:rsid w:val="00AC72A9"/>
    <w:rsid w:val="00AC778D"/>
    <w:rsid w:val="00AD0CCA"/>
    <w:rsid w:val="00AD408E"/>
    <w:rsid w:val="00AD6FDB"/>
    <w:rsid w:val="00AD7403"/>
    <w:rsid w:val="00AE182C"/>
    <w:rsid w:val="00AE21E8"/>
    <w:rsid w:val="00AE5CC1"/>
    <w:rsid w:val="00AE5FE7"/>
    <w:rsid w:val="00AF1E3E"/>
    <w:rsid w:val="00AF2EE4"/>
    <w:rsid w:val="00AF4854"/>
    <w:rsid w:val="00AF7648"/>
    <w:rsid w:val="00AF78C4"/>
    <w:rsid w:val="00B00C78"/>
    <w:rsid w:val="00B0721F"/>
    <w:rsid w:val="00B07F8F"/>
    <w:rsid w:val="00B103A7"/>
    <w:rsid w:val="00B105E8"/>
    <w:rsid w:val="00B10C00"/>
    <w:rsid w:val="00B23C4A"/>
    <w:rsid w:val="00B245DA"/>
    <w:rsid w:val="00B2571B"/>
    <w:rsid w:val="00B30CEA"/>
    <w:rsid w:val="00B3256F"/>
    <w:rsid w:val="00B32E6D"/>
    <w:rsid w:val="00B349BE"/>
    <w:rsid w:val="00B36B7E"/>
    <w:rsid w:val="00B3746A"/>
    <w:rsid w:val="00B4160A"/>
    <w:rsid w:val="00B43D16"/>
    <w:rsid w:val="00B537FE"/>
    <w:rsid w:val="00B555F0"/>
    <w:rsid w:val="00B55C12"/>
    <w:rsid w:val="00B55D66"/>
    <w:rsid w:val="00B56491"/>
    <w:rsid w:val="00B57CC2"/>
    <w:rsid w:val="00B6047A"/>
    <w:rsid w:val="00B607E9"/>
    <w:rsid w:val="00B6087D"/>
    <w:rsid w:val="00B61B47"/>
    <w:rsid w:val="00B62B1D"/>
    <w:rsid w:val="00B63BEA"/>
    <w:rsid w:val="00B66BFE"/>
    <w:rsid w:val="00B67673"/>
    <w:rsid w:val="00B74346"/>
    <w:rsid w:val="00B748AD"/>
    <w:rsid w:val="00B750D4"/>
    <w:rsid w:val="00B7619B"/>
    <w:rsid w:val="00B76839"/>
    <w:rsid w:val="00B801EA"/>
    <w:rsid w:val="00B80AA5"/>
    <w:rsid w:val="00B81D0B"/>
    <w:rsid w:val="00B823F4"/>
    <w:rsid w:val="00B82EFF"/>
    <w:rsid w:val="00B8352A"/>
    <w:rsid w:val="00B843C5"/>
    <w:rsid w:val="00B87530"/>
    <w:rsid w:val="00B92A90"/>
    <w:rsid w:val="00B92BC1"/>
    <w:rsid w:val="00B957EF"/>
    <w:rsid w:val="00BA0480"/>
    <w:rsid w:val="00BA1344"/>
    <w:rsid w:val="00BA1588"/>
    <w:rsid w:val="00BA194F"/>
    <w:rsid w:val="00BA23C0"/>
    <w:rsid w:val="00BA2D9A"/>
    <w:rsid w:val="00BA3A4F"/>
    <w:rsid w:val="00BA6B68"/>
    <w:rsid w:val="00BB1E43"/>
    <w:rsid w:val="00BB2091"/>
    <w:rsid w:val="00BB24A4"/>
    <w:rsid w:val="00BB5242"/>
    <w:rsid w:val="00BB6366"/>
    <w:rsid w:val="00BB79C8"/>
    <w:rsid w:val="00BC22EF"/>
    <w:rsid w:val="00BC503B"/>
    <w:rsid w:val="00BC6721"/>
    <w:rsid w:val="00BC7477"/>
    <w:rsid w:val="00BD1AAB"/>
    <w:rsid w:val="00BD1FDD"/>
    <w:rsid w:val="00BD2254"/>
    <w:rsid w:val="00BD4B69"/>
    <w:rsid w:val="00BD5569"/>
    <w:rsid w:val="00BD65CD"/>
    <w:rsid w:val="00BD66D7"/>
    <w:rsid w:val="00BE27C1"/>
    <w:rsid w:val="00BE3CE5"/>
    <w:rsid w:val="00BE7496"/>
    <w:rsid w:val="00BF0F1D"/>
    <w:rsid w:val="00BF23DD"/>
    <w:rsid w:val="00BF5ED9"/>
    <w:rsid w:val="00BF6A26"/>
    <w:rsid w:val="00C027D6"/>
    <w:rsid w:val="00C03C81"/>
    <w:rsid w:val="00C04F3A"/>
    <w:rsid w:val="00C051D3"/>
    <w:rsid w:val="00C10E95"/>
    <w:rsid w:val="00C1283E"/>
    <w:rsid w:val="00C149E8"/>
    <w:rsid w:val="00C152BB"/>
    <w:rsid w:val="00C20B76"/>
    <w:rsid w:val="00C22E82"/>
    <w:rsid w:val="00C239CA"/>
    <w:rsid w:val="00C24DDA"/>
    <w:rsid w:val="00C25EA3"/>
    <w:rsid w:val="00C26D12"/>
    <w:rsid w:val="00C3062F"/>
    <w:rsid w:val="00C30B7E"/>
    <w:rsid w:val="00C3127D"/>
    <w:rsid w:val="00C324CD"/>
    <w:rsid w:val="00C33E9F"/>
    <w:rsid w:val="00C3436E"/>
    <w:rsid w:val="00C36FD3"/>
    <w:rsid w:val="00C4120A"/>
    <w:rsid w:val="00C4134E"/>
    <w:rsid w:val="00C526ED"/>
    <w:rsid w:val="00C52801"/>
    <w:rsid w:val="00C53050"/>
    <w:rsid w:val="00C54C84"/>
    <w:rsid w:val="00C56833"/>
    <w:rsid w:val="00C57F2B"/>
    <w:rsid w:val="00C6310B"/>
    <w:rsid w:val="00C6655D"/>
    <w:rsid w:val="00C66FEB"/>
    <w:rsid w:val="00C70454"/>
    <w:rsid w:val="00C75456"/>
    <w:rsid w:val="00C83E8D"/>
    <w:rsid w:val="00C84D9B"/>
    <w:rsid w:val="00C85BF5"/>
    <w:rsid w:val="00C94EA3"/>
    <w:rsid w:val="00C96DC2"/>
    <w:rsid w:val="00C97CFD"/>
    <w:rsid w:val="00CA001D"/>
    <w:rsid w:val="00CA1343"/>
    <w:rsid w:val="00CA460C"/>
    <w:rsid w:val="00CA4634"/>
    <w:rsid w:val="00CA6E4F"/>
    <w:rsid w:val="00CB05F7"/>
    <w:rsid w:val="00CB0842"/>
    <w:rsid w:val="00CB4A12"/>
    <w:rsid w:val="00CB5ACB"/>
    <w:rsid w:val="00CB743B"/>
    <w:rsid w:val="00CC11A0"/>
    <w:rsid w:val="00CC3B53"/>
    <w:rsid w:val="00CC428F"/>
    <w:rsid w:val="00CD0588"/>
    <w:rsid w:val="00CD0662"/>
    <w:rsid w:val="00CD27CC"/>
    <w:rsid w:val="00CD421D"/>
    <w:rsid w:val="00CD58AC"/>
    <w:rsid w:val="00CD59D5"/>
    <w:rsid w:val="00CD5EA7"/>
    <w:rsid w:val="00CD7ED9"/>
    <w:rsid w:val="00CE53D8"/>
    <w:rsid w:val="00CE5BF6"/>
    <w:rsid w:val="00CE6F2E"/>
    <w:rsid w:val="00CE759E"/>
    <w:rsid w:val="00CE77F2"/>
    <w:rsid w:val="00CE7AB5"/>
    <w:rsid w:val="00CF189A"/>
    <w:rsid w:val="00CF1E19"/>
    <w:rsid w:val="00CF437B"/>
    <w:rsid w:val="00CF474A"/>
    <w:rsid w:val="00D013E1"/>
    <w:rsid w:val="00D04E42"/>
    <w:rsid w:val="00D06EA9"/>
    <w:rsid w:val="00D06FD1"/>
    <w:rsid w:val="00D124AD"/>
    <w:rsid w:val="00D12DBC"/>
    <w:rsid w:val="00D1336E"/>
    <w:rsid w:val="00D22B2B"/>
    <w:rsid w:val="00D24805"/>
    <w:rsid w:val="00D26455"/>
    <w:rsid w:val="00D2B69D"/>
    <w:rsid w:val="00D3158E"/>
    <w:rsid w:val="00D3176E"/>
    <w:rsid w:val="00D31948"/>
    <w:rsid w:val="00D31D04"/>
    <w:rsid w:val="00D34731"/>
    <w:rsid w:val="00D34EAD"/>
    <w:rsid w:val="00D35722"/>
    <w:rsid w:val="00D43D7D"/>
    <w:rsid w:val="00D443D1"/>
    <w:rsid w:val="00D448E3"/>
    <w:rsid w:val="00D46537"/>
    <w:rsid w:val="00D51EF3"/>
    <w:rsid w:val="00D56A68"/>
    <w:rsid w:val="00D60ED0"/>
    <w:rsid w:val="00D6245F"/>
    <w:rsid w:val="00D63E17"/>
    <w:rsid w:val="00D651DF"/>
    <w:rsid w:val="00D75284"/>
    <w:rsid w:val="00D7602D"/>
    <w:rsid w:val="00D77134"/>
    <w:rsid w:val="00D80969"/>
    <w:rsid w:val="00D82E68"/>
    <w:rsid w:val="00D9169A"/>
    <w:rsid w:val="00D923D5"/>
    <w:rsid w:val="00D929FA"/>
    <w:rsid w:val="00D92E4B"/>
    <w:rsid w:val="00D955CB"/>
    <w:rsid w:val="00D97B20"/>
    <w:rsid w:val="00DA0446"/>
    <w:rsid w:val="00DA0AFB"/>
    <w:rsid w:val="00DA1F34"/>
    <w:rsid w:val="00DA204B"/>
    <w:rsid w:val="00DA31C7"/>
    <w:rsid w:val="00DA5039"/>
    <w:rsid w:val="00DA578F"/>
    <w:rsid w:val="00DB03E9"/>
    <w:rsid w:val="00DB04BC"/>
    <w:rsid w:val="00DB2E1D"/>
    <w:rsid w:val="00DB3DC6"/>
    <w:rsid w:val="00DB4BAE"/>
    <w:rsid w:val="00DB67C8"/>
    <w:rsid w:val="00DB7CE4"/>
    <w:rsid w:val="00DC2630"/>
    <w:rsid w:val="00DC3E5D"/>
    <w:rsid w:val="00DC745D"/>
    <w:rsid w:val="00DC7C85"/>
    <w:rsid w:val="00DD0D42"/>
    <w:rsid w:val="00DD144B"/>
    <w:rsid w:val="00DD382A"/>
    <w:rsid w:val="00DD6A6B"/>
    <w:rsid w:val="00DE5042"/>
    <w:rsid w:val="00DE6752"/>
    <w:rsid w:val="00DE724B"/>
    <w:rsid w:val="00DE7750"/>
    <w:rsid w:val="00DF2892"/>
    <w:rsid w:val="00DF52D9"/>
    <w:rsid w:val="00DF5505"/>
    <w:rsid w:val="00E00DD0"/>
    <w:rsid w:val="00E01B30"/>
    <w:rsid w:val="00E0330A"/>
    <w:rsid w:val="00E03E88"/>
    <w:rsid w:val="00E06559"/>
    <w:rsid w:val="00E10103"/>
    <w:rsid w:val="00E117E4"/>
    <w:rsid w:val="00E132DD"/>
    <w:rsid w:val="00E142D1"/>
    <w:rsid w:val="00E217B5"/>
    <w:rsid w:val="00E22A1E"/>
    <w:rsid w:val="00E25080"/>
    <w:rsid w:val="00E26AF0"/>
    <w:rsid w:val="00E32060"/>
    <w:rsid w:val="00E32498"/>
    <w:rsid w:val="00E3324D"/>
    <w:rsid w:val="00E33F97"/>
    <w:rsid w:val="00E35C8B"/>
    <w:rsid w:val="00E37C77"/>
    <w:rsid w:val="00E4000A"/>
    <w:rsid w:val="00E42A24"/>
    <w:rsid w:val="00E44696"/>
    <w:rsid w:val="00E46071"/>
    <w:rsid w:val="00E50BF6"/>
    <w:rsid w:val="00E54409"/>
    <w:rsid w:val="00E567CE"/>
    <w:rsid w:val="00E62C9C"/>
    <w:rsid w:val="00E65091"/>
    <w:rsid w:val="00E65246"/>
    <w:rsid w:val="00E66BFE"/>
    <w:rsid w:val="00E66FCD"/>
    <w:rsid w:val="00E8057E"/>
    <w:rsid w:val="00E81A37"/>
    <w:rsid w:val="00E81B4A"/>
    <w:rsid w:val="00E81EB8"/>
    <w:rsid w:val="00E84EF7"/>
    <w:rsid w:val="00E86D1C"/>
    <w:rsid w:val="00E87339"/>
    <w:rsid w:val="00E87C09"/>
    <w:rsid w:val="00E9049B"/>
    <w:rsid w:val="00E90BE1"/>
    <w:rsid w:val="00E91216"/>
    <w:rsid w:val="00E92323"/>
    <w:rsid w:val="00E946DC"/>
    <w:rsid w:val="00E94EC9"/>
    <w:rsid w:val="00E97CF9"/>
    <w:rsid w:val="00EA3432"/>
    <w:rsid w:val="00EB19FB"/>
    <w:rsid w:val="00EB2E78"/>
    <w:rsid w:val="00EB3A0C"/>
    <w:rsid w:val="00EB5FF8"/>
    <w:rsid w:val="00EB7B53"/>
    <w:rsid w:val="00EB7C71"/>
    <w:rsid w:val="00EC076C"/>
    <w:rsid w:val="00EC2B13"/>
    <w:rsid w:val="00EC2FA0"/>
    <w:rsid w:val="00EC3D9F"/>
    <w:rsid w:val="00EC520B"/>
    <w:rsid w:val="00EC64F7"/>
    <w:rsid w:val="00EC79A3"/>
    <w:rsid w:val="00EC7BA7"/>
    <w:rsid w:val="00ED01A3"/>
    <w:rsid w:val="00ED12D4"/>
    <w:rsid w:val="00ED2E57"/>
    <w:rsid w:val="00ED32B4"/>
    <w:rsid w:val="00ED3AD0"/>
    <w:rsid w:val="00ED58AB"/>
    <w:rsid w:val="00ED7B12"/>
    <w:rsid w:val="00EE05B1"/>
    <w:rsid w:val="00EE281F"/>
    <w:rsid w:val="00EE32CE"/>
    <w:rsid w:val="00EE6E64"/>
    <w:rsid w:val="00EF213C"/>
    <w:rsid w:val="00EF2C43"/>
    <w:rsid w:val="00EF4B6B"/>
    <w:rsid w:val="00EF7CB7"/>
    <w:rsid w:val="00EF7F5D"/>
    <w:rsid w:val="00F03C5C"/>
    <w:rsid w:val="00F03CDD"/>
    <w:rsid w:val="00F043F6"/>
    <w:rsid w:val="00F04B72"/>
    <w:rsid w:val="00F121FF"/>
    <w:rsid w:val="00F12706"/>
    <w:rsid w:val="00F1650C"/>
    <w:rsid w:val="00F1755B"/>
    <w:rsid w:val="00F1D0C6"/>
    <w:rsid w:val="00F21AE1"/>
    <w:rsid w:val="00F22D00"/>
    <w:rsid w:val="00F23EB5"/>
    <w:rsid w:val="00F25594"/>
    <w:rsid w:val="00F25A7D"/>
    <w:rsid w:val="00F26945"/>
    <w:rsid w:val="00F273C8"/>
    <w:rsid w:val="00F3003E"/>
    <w:rsid w:val="00F30702"/>
    <w:rsid w:val="00F30901"/>
    <w:rsid w:val="00F3251B"/>
    <w:rsid w:val="00F32E01"/>
    <w:rsid w:val="00F36AD9"/>
    <w:rsid w:val="00F4306D"/>
    <w:rsid w:val="00F43363"/>
    <w:rsid w:val="00F45041"/>
    <w:rsid w:val="00F453F7"/>
    <w:rsid w:val="00F47F4D"/>
    <w:rsid w:val="00F542DB"/>
    <w:rsid w:val="00F5499D"/>
    <w:rsid w:val="00F55569"/>
    <w:rsid w:val="00F57BE5"/>
    <w:rsid w:val="00F637A2"/>
    <w:rsid w:val="00F6426C"/>
    <w:rsid w:val="00F648F3"/>
    <w:rsid w:val="00F64FF2"/>
    <w:rsid w:val="00F66D9B"/>
    <w:rsid w:val="00F670BF"/>
    <w:rsid w:val="00F70EBC"/>
    <w:rsid w:val="00F7244F"/>
    <w:rsid w:val="00F72C03"/>
    <w:rsid w:val="00F768BC"/>
    <w:rsid w:val="00F772A1"/>
    <w:rsid w:val="00F776F3"/>
    <w:rsid w:val="00F8072C"/>
    <w:rsid w:val="00F80FA6"/>
    <w:rsid w:val="00F813D8"/>
    <w:rsid w:val="00F81E03"/>
    <w:rsid w:val="00F8212E"/>
    <w:rsid w:val="00F84C92"/>
    <w:rsid w:val="00F871A7"/>
    <w:rsid w:val="00F877C7"/>
    <w:rsid w:val="00F90FE8"/>
    <w:rsid w:val="00F935DB"/>
    <w:rsid w:val="00F937C6"/>
    <w:rsid w:val="00F9429F"/>
    <w:rsid w:val="00F94B12"/>
    <w:rsid w:val="00F9751D"/>
    <w:rsid w:val="00FA048C"/>
    <w:rsid w:val="00FA21BE"/>
    <w:rsid w:val="00FA3C3A"/>
    <w:rsid w:val="00FA4C2B"/>
    <w:rsid w:val="00FA57C7"/>
    <w:rsid w:val="00FA5895"/>
    <w:rsid w:val="00FA5932"/>
    <w:rsid w:val="00FA6364"/>
    <w:rsid w:val="00FA7572"/>
    <w:rsid w:val="00FB0175"/>
    <w:rsid w:val="00FB09C9"/>
    <w:rsid w:val="00FB5D5D"/>
    <w:rsid w:val="00FB66E6"/>
    <w:rsid w:val="00FB6CEF"/>
    <w:rsid w:val="00FB7F87"/>
    <w:rsid w:val="00FC2B0B"/>
    <w:rsid w:val="00FC4218"/>
    <w:rsid w:val="00FC68DB"/>
    <w:rsid w:val="00FC7537"/>
    <w:rsid w:val="00FC7AB4"/>
    <w:rsid w:val="00FE0C43"/>
    <w:rsid w:val="00FE0DA1"/>
    <w:rsid w:val="00FE12E1"/>
    <w:rsid w:val="00FE2C2E"/>
    <w:rsid w:val="00FF04D4"/>
    <w:rsid w:val="00FF377E"/>
    <w:rsid w:val="00FF4A1A"/>
    <w:rsid w:val="02E3D6D3"/>
    <w:rsid w:val="05A85434"/>
    <w:rsid w:val="06A10A95"/>
    <w:rsid w:val="1309FB86"/>
    <w:rsid w:val="18637803"/>
    <w:rsid w:val="1A58C88D"/>
    <w:rsid w:val="1A76E234"/>
    <w:rsid w:val="1B866DEE"/>
    <w:rsid w:val="1C12B295"/>
    <w:rsid w:val="1FF3D36C"/>
    <w:rsid w:val="2268CBBC"/>
    <w:rsid w:val="25B7D57D"/>
    <w:rsid w:val="27117B62"/>
    <w:rsid w:val="2ED8AAD5"/>
    <w:rsid w:val="382CFB3F"/>
    <w:rsid w:val="389B0C62"/>
    <w:rsid w:val="3911056A"/>
    <w:rsid w:val="39C8CBA0"/>
    <w:rsid w:val="3C29B2EC"/>
    <w:rsid w:val="41E21933"/>
    <w:rsid w:val="45E9EE79"/>
    <w:rsid w:val="477482F0"/>
    <w:rsid w:val="484B0C8F"/>
    <w:rsid w:val="4B73F022"/>
    <w:rsid w:val="4B82AD51"/>
    <w:rsid w:val="50EBC21B"/>
    <w:rsid w:val="542EC650"/>
    <w:rsid w:val="5658EAE5"/>
    <w:rsid w:val="5DF41208"/>
    <w:rsid w:val="6228DD1D"/>
    <w:rsid w:val="62417F18"/>
    <w:rsid w:val="6276B463"/>
    <w:rsid w:val="62E2AD35"/>
    <w:rsid w:val="662A3610"/>
    <w:rsid w:val="67177940"/>
    <w:rsid w:val="67F64766"/>
    <w:rsid w:val="6AEDBF1A"/>
    <w:rsid w:val="6B4C0EA7"/>
    <w:rsid w:val="6CC94BF1"/>
    <w:rsid w:val="773FF193"/>
    <w:rsid w:val="77D85161"/>
    <w:rsid w:val="7D606AB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28E78B"/>
  <w14:defaultImageDpi w14:val="300"/>
  <w15:docId w15:val="{4BC428BE-FC8B-4448-95EA-7C9A69533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3785"/>
    <w:pPr>
      <w:spacing w:line="280" w:lineRule="atLeast"/>
    </w:pPr>
    <w:rPr>
      <w:rFonts w:ascii="Arial" w:hAnsi="Arial" w:cs="Arial"/>
      <w:lang w:val="de-CH" w:eastAsia="zh-TW"/>
    </w:rPr>
  </w:style>
  <w:style w:type="paragraph" w:styleId="Heading1">
    <w:name w:val="heading 1"/>
    <w:basedOn w:val="Normal"/>
    <w:next w:val="Normal"/>
    <w:qFormat/>
    <w:rsid w:val="00FA5A2C"/>
    <w:pPr>
      <w:keepNext/>
      <w:outlineLvl w:val="0"/>
    </w:pPr>
    <w:rPr>
      <w:b/>
      <w:bCs/>
      <w:kern w:val="32"/>
      <w:sz w:val="24"/>
      <w:szCs w:val="24"/>
    </w:rPr>
  </w:style>
  <w:style w:type="paragraph" w:styleId="Heading2">
    <w:name w:val="heading 2"/>
    <w:basedOn w:val="Normal"/>
    <w:next w:val="Normal"/>
    <w:qFormat/>
    <w:rsid w:val="00FA5A2C"/>
    <w:pPr>
      <w:keepNext/>
      <w:outlineLvl w:val="1"/>
    </w:pPr>
    <w:rPr>
      <w:b/>
      <w:bCs/>
    </w:rPr>
  </w:style>
  <w:style w:type="paragraph" w:styleId="Heading3">
    <w:name w:val="heading 3"/>
    <w:basedOn w:val="Normal"/>
    <w:next w:val="Normal"/>
    <w:qFormat/>
    <w:rsid w:val="00FA5A2C"/>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40CC4"/>
    <w:pPr>
      <w:tabs>
        <w:tab w:val="center" w:pos="4536"/>
        <w:tab w:val="right" w:pos="9072"/>
      </w:tabs>
    </w:pPr>
  </w:style>
  <w:style w:type="paragraph" w:styleId="Footer">
    <w:name w:val="footer"/>
    <w:basedOn w:val="Normal"/>
    <w:rsid w:val="00C43674"/>
    <w:pPr>
      <w:tabs>
        <w:tab w:val="right" w:pos="9015"/>
      </w:tabs>
      <w:spacing w:line="180" w:lineRule="exact"/>
    </w:pPr>
    <w:rPr>
      <w:sz w:val="15"/>
      <w:szCs w:val="15"/>
    </w:rPr>
  </w:style>
  <w:style w:type="table" w:styleId="TableGrid">
    <w:name w:val="Table Grid"/>
    <w:basedOn w:val="TableNormal"/>
    <w:rsid w:val="00CE2323"/>
    <w:pPr>
      <w:spacing w:line="280" w:lineRule="atLeast"/>
    </w:pPr>
    <w:tblPr>
      <w:tblCellMar>
        <w:left w:w="0" w:type="dxa"/>
        <w:right w:w="0" w:type="dxa"/>
      </w:tblCellMar>
    </w:tblPr>
  </w:style>
  <w:style w:type="paragraph" w:customStyle="1" w:styleId="Universittseinheit">
    <w:name w:val="Universitätseinheit"/>
    <w:basedOn w:val="Normal"/>
    <w:rsid w:val="0084116D"/>
    <w:pPr>
      <w:spacing w:line="240" w:lineRule="exact"/>
    </w:pPr>
    <w:rPr>
      <w:b/>
      <w:bCs/>
    </w:rPr>
  </w:style>
  <w:style w:type="paragraph" w:customStyle="1" w:styleId="Absender">
    <w:name w:val="Absender"/>
    <w:basedOn w:val="Normal"/>
    <w:rsid w:val="0084116D"/>
    <w:pPr>
      <w:spacing w:line="180" w:lineRule="exact"/>
    </w:pPr>
    <w:rPr>
      <w:sz w:val="15"/>
      <w:szCs w:val="15"/>
    </w:rPr>
  </w:style>
  <w:style w:type="paragraph" w:customStyle="1" w:styleId="Betreff">
    <w:name w:val="Betreff"/>
    <w:basedOn w:val="Normal"/>
    <w:rsid w:val="003D208E"/>
    <w:rPr>
      <w:b/>
      <w:bCs/>
    </w:rPr>
  </w:style>
  <w:style w:type="paragraph" w:customStyle="1" w:styleId="Adresse">
    <w:name w:val="Adresse"/>
    <w:basedOn w:val="Normal"/>
    <w:rsid w:val="00F3503B"/>
    <w:pPr>
      <w:ind w:right="1985"/>
    </w:pPr>
  </w:style>
  <w:style w:type="paragraph" w:customStyle="1" w:styleId="Dokumententyp">
    <w:name w:val="Dokumententyp"/>
    <w:basedOn w:val="Normal"/>
    <w:rsid w:val="00FA5A2C"/>
    <w:rPr>
      <w:b/>
      <w:bCs/>
    </w:rPr>
  </w:style>
  <w:style w:type="paragraph" w:customStyle="1" w:styleId="Lead">
    <w:name w:val="Lead"/>
    <w:basedOn w:val="Normal"/>
    <w:rsid w:val="00EB36C9"/>
    <w:rPr>
      <w:b/>
      <w:bCs/>
    </w:rPr>
  </w:style>
  <w:style w:type="paragraph" w:customStyle="1" w:styleId="Untereinheit">
    <w:name w:val="Untereinheit"/>
    <w:basedOn w:val="Universittseinheit"/>
    <w:rsid w:val="00447E21"/>
    <w:rPr>
      <w:b w:val="0"/>
      <w:bCs w:val="0"/>
    </w:rPr>
  </w:style>
  <w:style w:type="character" w:styleId="Hyperlink">
    <w:name w:val="Hyperlink"/>
    <w:basedOn w:val="DefaultParagraphFont"/>
    <w:rsid w:val="00DA4891"/>
    <w:rPr>
      <w:color w:val="0000FF"/>
      <w:u w:val="single"/>
    </w:rPr>
  </w:style>
  <w:style w:type="character" w:styleId="FollowedHyperlink">
    <w:name w:val="FollowedHyperlink"/>
    <w:basedOn w:val="DefaultParagraphFont"/>
    <w:rsid w:val="00DA4891"/>
    <w:rPr>
      <w:color w:val="800080"/>
      <w:u w:val="single"/>
    </w:rPr>
  </w:style>
  <w:style w:type="paragraph" w:styleId="ListParagraph">
    <w:name w:val="List Paragraph"/>
    <w:basedOn w:val="Normal"/>
    <w:uiPriority w:val="34"/>
    <w:qFormat/>
    <w:rsid w:val="00803752"/>
    <w:pPr>
      <w:ind w:left="720"/>
      <w:contextualSpacing/>
    </w:pPr>
  </w:style>
  <w:style w:type="character" w:styleId="CommentReference">
    <w:name w:val="annotation reference"/>
    <w:basedOn w:val="DefaultParagraphFont"/>
    <w:uiPriority w:val="99"/>
    <w:semiHidden/>
    <w:unhideWhenUsed/>
    <w:rsid w:val="00A237CE"/>
    <w:rPr>
      <w:sz w:val="18"/>
      <w:szCs w:val="18"/>
    </w:rPr>
  </w:style>
  <w:style w:type="paragraph" w:styleId="CommentText">
    <w:name w:val="annotation text"/>
    <w:basedOn w:val="Normal"/>
    <w:link w:val="CommentTextChar"/>
    <w:uiPriority w:val="99"/>
    <w:semiHidden/>
    <w:unhideWhenUsed/>
    <w:rsid w:val="00A237CE"/>
    <w:pPr>
      <w:spacing w:line="240" w:lineRule="auto"/>
    </w:pPr>
    <w:rPr>
      <w:sz w:val="24"/>
      <w:szCs w:val="24"/>
    </w:rPr>
  </w:style>
  <w:style w:type="character" w:customStyle="1" w:styleId="CommentTextChar">
    <w:name w:val="Comment Text Char"/>
    <w:basedOn w:val="DefaultParagraphFont"/>
    <w:link w:val="CommentText"/>
    <w:uiPriority w:val="99"/>
    <w:semiHidden/>
    <w:rsid w:val="00A237CE"/>
    <w:rPr>
      <w:rFonts w:ascii="Arial" w:hAnsi="Arial" w:cs="Arial"/>
      <w:sz w:val="24"/>
      <w:szCs w:val="24"/>
      <w:lang w:val="de-CH" w:eastAsia="zh-TW"/>
    </w:rPr>
  </w:style>
  <w:style w:type="paragraph" w:styleId="CommentSubject">
    <w:name w:val="annotation subject"/>
    <w:basedOn w:val="CommentText"/>
    <w:next w:val="CommentText"/>
    <w:link w:val="CommentSubjectChar"/>
    <w:uiPriority w:val="99"/>
    <w:semiHidden/>
    <w:unhideWhenUsed/>
    <w:rsid w:val="00A237CE"/>
    <w:rPr>
      <w:b/>
      <w:bCs/>
      <w:sz w:val="20"/>
      <w:szCs w:val="20"/>
    </w:rPr>
  </w:style>
  <w:style w:type="character" w:customStyle="1" w:styleId="CommentSubjectChar">
    <w:name w:val="Comment Subject Char"/>
    <w:basedOn w:val="CommentTextChar"/>
    <w:link w:val="CommentSubject"/>
    <w:uiPriority w:val="99"/>
    <w:semiHidden/>
    <w:rsid w:val="00A237CE"/>
    <w:rPr>
      <w:rFonts w:ascii="Arial" w:hAnsi="Arial" w:cs="Arial"/>
      <w:b/>
      <w:bCs/>
      <w:sz w:val="24"/>
      <w:szCs w:val="24"/>
      <w:lang w:val="de-CH" w:eastAsia="zh-TW"/>
    </w:rPr>
  </w:style>
  <w:style w:type="paragraph" w:styleId="BalloonText">
    <w:name w:val="Balloon Text"/>
    <w:basedOn w:val="Normal"/>
    <w:link w:val="BalloonTextChar"/>
    <w:uiPriority w:val="99"/>
    <w:semiHidden/>
    <w:unhideWhenUsed/>
    <w:rsid w:val="00A237CE"/>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237CE"/>
    <w:rPr>
      <w:rFonts w:ascii="Lucida Grande" w:hAnsi="Lucida Grande" w:cs="Arial"/>
      <w:sz w:val="18"/>
      <w:szCs w:val="18"/>
      <w:lang w:val="de-CH" w:eastAsia="zh-TW"/>
    </w:rPr>
  </w:style>
  <w:style w:type="paragraph" w:styleId="Revision">
    <w:name w:val="Revision"/>
    <w:hidden/>
    <w:uiPriority w:val="99"/>
    <w:semiHidden/>
    <w:rsid w:val="00682140"/>
    <w:rPr>
      <w:rFonts w:ascii="Arial" w:hAnsi="Arial" w:cs="Arial"/>
      <w:lang w:val="de-CH" w:eastAsia="zh-TW"/>
    </w:rPr>
  </w:style>
  <w:style w:type="character" w:customStyle="1" w:styleId="UnresolvedMention1">
    <w:name w:val="Unresolved Mention1"/>
    <w:basedOn w:val="DefaultParagraphFont"/>
    <w:uiPriority w:val="99"/>
    <w:semiHidden/>
    <w:unhideWhenUsed/>
    <w:rsid w:val="00856680"/>
    <w:rPr>
      <w:color w:val="605E5C"/>
      <w:shd w:val="clear" w:color="auto" w:fill="E1DFDD"/>
    </w:rPr>
  </w:style>
  <w:style w:type="character" w:customStyle="1" w:styleId="NichtaufgelsteErwhnung1">
    <w:name w:val="Nicht aufgelöste Erwähnung1"/>
    <w:basedOn w:val="DefaultParagraphFont"/>
    <w:uiPriority w:val="99"/>
    <w:semiHidden/>
    <w:unhideWhenUsed/>
    <w:rsid w:val="0006152B"/>
    <w:rPr>
      <w:color w:val="605E5C"/>
      <w:shd w:val="clear" w:color="auto" w:fill="E1DFDD"/>
    </w:rPr>
  </w:style>
  <w:style w:type="character" w:styleId="UnresolvedMention">
    <w:name w:val="Unresolved Mention"/>
    <w:basedOn w:val="DefaultParagraphFont"/>
    <w:uiPriority w:val="99"/>
    <w:semiHidden/>
    <w:unhideWhenUsed/>
    <w:rsid w:val="00C57F2B"/>
    <w:rPr>
      <w:color w:val="605E5C"/>
      <w:shd w:val="clear" w:color="auto" w:fill="E1DFDD"/>
    </w:rPr>
  </w:style>
  <w:style w:type="paragraph" w:customStyle="1" w:styleId="Aufzhlung">
    <w:name w:val="Aufzählung"/>
    <w:basedOn w:val="ListParagraph"/>
    <w:qFormat/>
    <w:rsid w:val="00B82EFF"/>
    <w:pPr>
      <w:numPr>
        <w:numId w:val="20"/>
      </w:numPr>
    </w:pPr>
    <w:rPr>
      <w:rFonts w:ascii="Palatino" w:hAnsi="Palatino"/>
      <w:sz w:val="22"/>
      <w:szCs w:val="22"/>
      <w:lang w:val="en-US"/>
    </w:rPr>
  </w:style>
  <w:style w:type="paragraph" w:customStyle="1" w:styleId="Titel1">
    <w:name w:val="Titel 1"/>
    <w:basedOn w:val="Normal"/>
    <w:qFormat/>
    <w:rsid w:val="00793FE0"/>
    <w:pPr>
      <w:spacing w:after="120" w:line="240" w:lineRule="auto"/>
    </w:pPr>
    <w:rPr>
      <w:rFonts w:ascii="Palatino" w:eastAsia="Times New Roman" w:hAnsi="Palatino" w:cs="Times New Roman"/>
      <w:b/>
      <w:sz w:val="22"/>
      <w:szCs w:val="22"/>
      <w:lang w:eastAsia="de-DE"/>
    </w:rPr>
  </w:style>
  <w:style w:type="paragraph" w:styleId="NormalWeb">
    <w:name w:val="Normal (Web)"/>
    <w:basedOn w:val="Normal"/>
    <w:uiPriority w:val="99"/>
    <w:unhideWhenUsed/>
    <w:rsid w:val="00441E4C"/>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Strong">
    <w:name w:val="Strong"/>
    <w:basedOn w:val="DefaultParagraphFont"/>
    <w:uiPriority w:val="22"/>
    <w:qFormat/>
    <w:rsid w:val="00441E4C"/>
    <w:rPr>
      <w:b/>
      <w:bCs/>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258685">
      <w:bodyDiv w:val="1"/>
      <w:marLeft w:val="0"/>
      <w:marRight w:val="0"/>
      <w:marTop w:val="0"/>
      <w:marBottom w:val="0"/>
      <w:divBdr>
        <w:top w:val="none" w:sz="0" w:space="0" w:color="auto"/>
        <w:left w:val="none" w:sz="0" w:space="0" w:color="auto"/>
        <w:bottom w:val="none" w:sz="0" w:space="0" w:color="auto"/>
        <w:right w:val="none" w:sz="0" w:space="0" w:color="auto"/>
      </w:divBdr>
    </w:div>
    <w:div w:id="288515682">
      <w:bodyDiv w:val="1"/>
      <w:marLeft w:val="0"/>
      <w:marRight w:val="0"/>
      <w:marTop w:val="0"/>
      <w:marBottom w:val="0"/>
      <w:divBdr>
        <w:top w:val="none" w:sz="0" w:space="0" w:color="auto"/>
        <w:left w:val="none" w:sz="0" w:space="0" w:color="auto"/>
        <w:bottom w:val="none" w:sz="0" w:space="0" w:color="auto"/>
        <w:right w:val="none" w:sz="0" w:space="0" w:color="auto"/>
      </w:divBdr>
    </w:div>
    <w:div w:id="1094588487">
      <w:bodyDiv w:val="1"/>
      <w:marLeft w:val="0"/>
      <w:marRight w:val="0"/>
      <w:marTop w:val="0"/>
      <w:marBottom w:val="0"/>
      <w:divBdr>
        <w:top w:val="none" w:sz="0" w:space="0" w:color="auto"/>
        <w:left w:val="none" w:sz="0" w:space="0" w:color="auto"/>
        <w:bottom w:val="none" w:sz="0" w:space="0" w:color="auto"/>
        <w:right w:val="none" w:sz="0" w:space="0" w:color="auto"/>
      </w:divBdr>
    </w:div>
    <w:div w:id="1106316897">
      <w:bodyDiv w:val="1"/>
      <w:marLeft w:val="0"/>
      <w:marRight w:val="0"/>
      <w:marTop w:val="0"/>
      <w:marBottom w:val="0"/>
      <w:divBdr>
        <w:top w:val="none" w:sz="0" w:space="0" w:color="auto"/>
        <w:left w:val="none" w:sz="0" w:space="0" w:color="auto"/>
        <w:bottom w:val="none" w:sz="0" w:space="0" w:color="auto"/>
        <w:right w:val="none" w:sz="0" w:space="0" w:color="auto"/>
      </w:divBdr>
    </w:div>
    <w:div w:id="1111826271">
      <w:bodyDiv w:val="1"/>
      <w:marLeft w:val="0"/>
      <w:marRight w:val="0"/>
      <w:marTop w:val="0"/>
      <w:marBottom w:val="0"/>
      <w:divBdr>
        <w:top w:val="none" w:sz="0" w:space="0" w:color="auto"/>
        <w:left w:val="none" w:sz="0" w:space="0" w:color="auto"/>
        <w:bottom w:val="none" w:sz="0" w:space="0" w:color="auto"/>
        <w:right w:val="none" w:sz="0" w:space="0" w:color="auto"/>
      </w:divBdr>
    </w:div>
    <w:div w:id="1135878565">
      <w:bodyDiv w:val="1"/>
      <w:marLeft w:val="0"/>
      <w:marRight w:val="0"/>
      <w:marTop w:val="0"/>
      <w:marBottom w:val="0"/>
      <w:divBdr>
        <w:top w:val="none" w:sz="0" w:space="0" w:color="auto"/>
        <w:left w:val="none" w:sz="0" w:space="0" w:color="auto"/>
        <w:bottom w:val="none" w:sz="0" w:space="0" w:color="auto"/>
        <w:right w:val="none" w:sz="0" w:space="0" w:color="auto"/>
      </w:divBdr>
    </w:div>
    <w:div w:id="1193153284">
      <w:bodyDiv w:val="1"/>
      <w:marLeft w:val="0"/>
      <w:marRight w:val="0"/>
      <w:marTop w:val="0"/>
      <w:marBottom w:val="0"/>
      <w:divBdr>
        <w:top w:val="none" w:sz="0" w:space="0" w:color="auto"/>
        <w:left w:val="none" w:sz="0" w:space="0" w:color="auto"/>
        <w:bottom w:val="none" w:sz="0" w:space="0" w:color="auto"/>
        <w:right w:val="none" w:sz="0" w:space="0" w:color="auto"/>
      </w:divBdr>
    </w:div>
    <w:div w:id="1210384913">
      <w:bodyDiv w:val="1"/>
      <w:marLeft w:val="0"/>
      <w:marRight w:val="0"/>
      <w:marTop w:val="0"/>
      <w:marBottom w:val="0"/>
      <w:divBdr>
        <w:top w:val="none" w:sz="0" w:space="0" w:color="auto"/>
        <w:left w:val="none" w:sz="0" w:space="0" w:color="auto"/>
        <w:bottom w:val="none" w:sz="0" w:space="0" w:color="auto"/>
        <w:right w:val="none" w:sz="0" w:space="0" w:color="auto"/>
      </w:divBdr>
    </w:div>
    <w:div w:id="12972508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innovation.uzh.ch"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cc1dffe-6aba-4f35-8348-98c12689e6a3" xsi:nil="true"/>
    <lcf76f155ced4ddcb4097134ff3c332f xmlns="0ceafb4c-ba5d-43fe-be2d-8b0cbb3f603c">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0DFABE8550DC746991B0FA257A971CD" ma:contentTypeVersion="21" ma:contentTypeDescription="Create a new document." ma:contentTypeScope="" ma:versionID="2814c254c1883265b2e3dddb1ed14e0c">
  <xsd:schema xmlns:xsd="http://www.w3.org/2001/XMLSchema" xmlns:xs="http://www.w3.org/2001/XMLSchema" xmlns:p="http://schemas.microsoft.com/office/2006/metadata/properties" xmlns:ns2="0ceafb4c-ba5d-43fe-be2d-8b0cbb3f603c" xmlns:ns3="7cc1dffe-6aba-4f35-8348-98c12689e6a3" targetNamespace="http://schemas.microsoft.com/office/2006/metadata/properties" ma:root="true" ma:fieldsID="3fcddd8c5af17f1542c8156298ac912d" ns2:_="" ns3:_="">
    <xsd:import namespace="0ceafb4c-ba5d-43fe-be2d-8b0cbb3f603c"/>
    <xsd:import namespace="7cc1dffe-6aba-4f35-8348-98c12689e6a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eafb4c-ba5d-43fe-be2d-8b0cbb3f60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cc1dffe-6aba-4f35-8348-98c12689e6a3"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ab3dd772-a631-4737-9ee5-638c9fbecfd8}" ma:internalName="TaxCatchAll" ma:showField="CatchAllData" ma:web="7cc1dffe-6aba-4f35-8348-98c12689e6a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E649F7E-8CD9-AF43-9FD5-38724C3F3641}">
  <ds:schemaRefs>
    <ds:schemaRef ds:uri="http://schemas.openxmlformats.org/officeDocument/2006/bibliography"/>
  </ds:schemaRefs>
</ds:datastoreItem>
</file>

<file path=customXml/itemProps2.xml><?xml version="1.0" encoding="utf-8"?>
<ds:datastoreItem xmlns:ds="http://schemas.openxmlformats.org/officeDocument/2006/customXml" ds:itemID="{8798764D-2B07-44A5-9B7E-5499859AE3C9}">
  <ds:schemaRefs>
    <ds:schemaRef ds:uri="http://schemas.microsoft.com/sharepoint/v3/contenttype/forms"/>
  </ds:schemaRefs>
</ds:datastoreItem>
</file>

<file path=customXml/itemProps3.xml><?xml version="1.0" encoding="utf-8"?>
<ds:datastoreItem xmlns:ds="http://schemas.openxmlformats.org/officeDocument/2006/customXml" ds:itemID="{8DD4AC03-9885-4D01-9D6C-4AEBDB63988B}">
  <ds:schemaRefs>
    <ds:schemaRef ds:uri="http://schemas.microsoft.com/office/2006/metadata/properties"/>
    <ds:schemaRef ds:uri="http://schemas.microsoft.com/office/infopath/2007/PartnerControls"/>
    <ds:schemaRef ds:uri="7cc1dffe-6aba-4f35-8348-98c12689e6a3"/>
    <ds:schemaRef ds:uri="0ceafb4c-ba5d-43fe-be2d-8b0cbb3f603c"/>
  </ds:schemaRefs>
</ds:datastoreItem>
</file>

<file path=customXml/itemProps4.xml><?xml version="1.0" encoding="utf-8"?>
<ds:datastoreItem xmlns:ds="http://schemas.openxmlformats.org/officeDocument/2006/customXml" ds:itemID="{C0C4CE95-7A86-4477-BA2F-4A5FB3F3C4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eafb4c-ba5d-43fe-be2d-8b0cbb3f603c"/>
    <ds:schemaRef ds:uri="7cc1dffe-6aba-4f35-8348-98c12689e6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638</Words>
  <Characters>3641</Characters>
  <Application>Microsoft Office Word</Application>
  <DocSecurity>0</DocSecurity>
  <Lines>30</Lines>
  <Paragraphs>8</Paragraphs>
  <ScaleCrop>false</ScaleCrop>
  <Manager/>
  <Company>Universität Zürich</Company>
  <LinksUpToDate>false</LinksUpToDate>
  <CharactersWithSpaces>4271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Mitteilung</dc:title>
  <dc:subject/>
  <dc:creator>user unizh</dc:creator>
  <cp:keywords/>
  <dc:description>Vorlage uzh_mitteilung_d MSO2004 v1 7.5.2010</dc:description>
  <cp:lastModifiedBy>Anna Gromova</cp:lastModifiedBy>
  <cp:revision>2</cp:revision>
  <cp:lastPrinted>2025-09-09T09:40:00Z</cp:lastPrinted>
  <dcterms:created xsi:type="dcterms:W3CDTF">2025-10-07T08:09:00Z</dcterms:created>
  <dcterms:modified xsi:type="dcterms:W3CDTF">2025-10-07T08:09:00Z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0x01010040DFABE8550DC746991B0FA257A971CD</vt:lpwstr>
  </property>
  <property fmtid="{D5CDD505-2E9C-101B-9397-08002B2CF9AE}" pid="3" name="MediaServiceImageTags">
    <vt:lpwstr/>
  </property>
  <property fmtid="{D5CDD505-2E9C-101B-9397-08002B2CF9AE}" pid="4" name="Order">
    <vt:r8>360200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ies>
</file>